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6635" w:rsidRDefault="00A40CBC" w:rsidP="000C4DE3">
      <w:pPr>
        <w:tabs>
          <w:tab w:val="left" w:pos="6083"/>
        </w:tabs>
        <w:spacing w:before="480" w:after="480"/>
        <w:jc w:val="center"/>
        <w:rPr>
          <w:rFonts w:ascii="Times New Roman" w:hAnsi="Times New Roman"/>
        </w:rPr>
      </w:pPr>
      <w:r w:rsidRPr="00A40CBC">
        <w:rPr>
          <w:noProof/>
        </w:rPr>
        <w:pict>
          <v:rect id="Прямоугольник 7" o:spid="_x0000_s1026" style="position:absolute;left:0;text-align:left;margin-left:-70.85pt;margin-top:-52.1pt;width:586.75pt;height:137.55pt;z-index:2515998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" fillcolor="#9f9" stroked="f" strokeweight="2pt">
            <v:fill opacity="24903f" color2="#b9ffb9" rotate="t" angle="90" focus="100%" type="gradient"/>
            <v:textbox>
              <w:txbxContent>
                <w:p w:rsidR="003B0202" w:rsidRPr="00B75A5D" w:rsidRDefault="003B0202" w:rsidP="00146520">
                  <w:pPr>
                    <w:spacing w:after="120"/>
                    <w:jc w:val="right"/>
                    <w:rPr>
                      <w:rFonts w:eastAsia="Kozuka Gothic Pro B" w:cs="Calibri"/>
                      <w:b/>
                      <w:color w:val="0000CC"/>
                      <w:spacing w:val="10"/>
                      <w:sz w:val="110"/>
                      <w:szCs w:val="110"/>
                    </w:rPr>
                  </w:pPr>
                  <w:r w:rsidRPr="00B75A5D">
                    <w:rPr>
                      <w:rFonts w:ascii="Cooper Black" w:eastAsia="Kozuka Gothic Pro B" w:hAnsi="Cooper Black" w:cs="Calibri"/>
                      <w:b/>
                      <w:color w:val="0000CC"/>
                      <w:spacing w:val="10"/>
                      <w:sz w:val="110"/>
                      <w:szCs w:val="110"/>
                    </w:rPr>
                    <w:t>LearningApps.org</w:t>
                  </w:r>
                </w:p>
                <w:p w:rsidR="003B0202" w:rsidRPr="00B75A5D" w:rsidRDefault="003B0202" w:rsidP="00243643">
                  <w:pPr>
                    <w:spacing w:after="120"/>
                    <w:jc w:val="right"/>
                    <w:rPr>
                      <w:rFonts w:ascii="Monotype Corsiva" w:eastAsia="Kozuka Gothic Pro B" w:hAnsi="Monotype Corsiva" w:cs="Calibri"/>
                      <w:b/>
                      <w:color w:val="008000"/>
                      <w:sz w:val="48"/>
                      <w:szCs w:val="48"/>
                    </w:rPr>
                  </w:pPr>
                  <w:r w:rsidRPr="00B75A5D">
                    <w:rPr>
                      <w:rFonts w:ascii="Monotype Corsiva" w:eastAsia="Kozuka Gothic Pro B" w:hAnsi="Monotype Corsiva" w:cs="Calibri"/>
                      <w:b/>
                      <w:color w:val="008000"/>
                      <w:sz w:val="48"/>
                      <w:szCs w:val="48"/>
                    </w:rPr>
                    <w:t>пошаговое руководство по работе с сервисом</w:t>
                  </w:r>
                </w:p>
                <w:p w:rsidR="003B0202" w:rsidRPr="002A2DDF" w:rsidRDefault="003B0202" w:rsidP="0077096D">
                  <w:pPr>
                    <w:jc w:val="right"/>
                    <w:rPr>
                      <w:color w:val="0000CC"/>
                      <w:sz w:val="112"/>
                      <w:szCs w:val="112"/>
                    </w:rPr>
                  </w:pPr>
                </w:p>
              </w:txbxContent>
            </v:textbox>
          </v:rect>
        </w:pict>
      </w:r>
      <w:r w:rsidR="00226FD4">
        <w:rPr>
          <w:noProof/>
        </w:rPr>
        <w:drawing>
          <wp:anchor distT="0" distB="0" distL="114300" distR="114300" simplePos="0" relativeHeight="251606016" behindDoc="1" locked="0" layoutInCell="1" allowOverlap="1">
            <wp:simplePos x="0" y="0"/>
            <wp:positionH relativeFrom="column">
              <wp:posOffset>3204083</wp:posOffset>
            </wp:positionH>
            <wp:positionV relativeFrom="paragraph">
              <wp:posOffset>7321042</wp:posOffset>
            </wp:positionV>
            <wp:extent cx="3073527" cy="2142236"/>
            <wp:effectExtent l="381000" t="400050" r="393573" b="372364"/>
            <wp:wrapTight wrapText="bothSides">
              <wp:wrapPolygon edited="0">
                <wp:start x="20" y="-2656"/>
                <wp:lineTo x="-913" y="-2531"/>
                <wp:lineTo x="-2255" y="-423"/>
                <wp:lineTo x="-1988" y="22305"/>
                <wp:lineTo x="-1889" y="23835"/>
                <wp:lineTo x="2743" y="24759"/>
                <wp:lineTo x="6875" y="24206"/>
                <wp:lineTo x="6887" y="24398"/>
                <wp:lineTo x="18984" y="24323"/>
                <wp:lineTo x="19784" y="24216"/>
                <wp:lineTo x="22316" y="23877"/>
                <wp:lineTo x="22583" y="23842"/>
                <wp:lineTo x="23429" y="22378"/>
                <wp:lineTo x="23404" y="21996"/>
                <wp:lineTo x="23618" y="19073"/>
                <wp:lineTo x="23605" y="18882"/>
                <wp:lineTo x="23552" y="15996"/>
                <wp:lineTo x="23540" y="15804"/>
                <wp:lineTo x="23620" y="12900"/>
                <wp:lineTo x="23608" y="12709"/>
                <wp:lineTo x="23554" y="9822"/>
                <wp:lineTo x="23542" y="9631"/>
                <wp:lineTo x="23622" y="6726"/>
                <wp:lineTo x="23610" y="6535"/>
                <wp:lineTo x="23557" y="3649"/>
                <wp:lineTo x="23544" y="3457"/>
                <wp:lineTo x="23624" y="553"/>
                <wp:lineTo x="23720" y="-39"/>
                <wp:lineTo x="22651" y="-2018"/>
                <wp:lineTo x="22055" y="-2903"/>
                <wp:lineTo x="4844" y="-2916"/>
                <wp:lineTo x="687" y="-2745"/>
                <wp:lineTo x="20" y="-2656"/>
              </wp:wrapPolygon>
            </wp:wrapTight>
            <wp:docPr id="65" name="Рисунок 19" descr="http://i.bobachenkos.ru/u/pic/cf/11d448aee24479e97327a03b498ae6/-/learningjp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.bobachenkos.ru/u/pic/cf/11d448aee24479e97327a03b498ae6/-/learningjp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325" r="2726"/>
                    <a:stretch>
                      <a:fillRect/>
                    </a:stretch>
                  </pic:blipFill>
                  <pic:spPr bwMode="auto">
                    <a:xfrm rot="319556">
                      <a:off x="0" y="0"/>
                      <a:ext cx="3073527" cy="21422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26FD4">
        <w:rPr>
          <w:noProof/>
        </w:rPr>
        <w:drawing>
          <wp:anchor distT="0" distB="0" distL="114300" distR="114300" simplePos="0" relativeHeight="251603968" behindDoc="1" locked="0" layoutInCell="1" allowOverlap="1">
            <wp:simplePos x="0" y="0"/>
            <wp:positionH relativeFrom="column">
              <wp:posOffset>1967484</wp:posOffset>
            </wp:positionH>
            <wp:positionV relativeFrom="paragraph">
              <wp:posOffset>5088509</wp:posOffset>
            </wp:positionV>
            <wp:extent cx="3768725" cy="2646299"/>
            <wp:effectExtent l="285750" t="323850" r="327025" b="306451"/>
            <wp:wrapTight wrapText="bothSides">
              <wp:wrapPolygon edited="0">
                <wp:start x="19815" y="-1684"/>
                <wp:lineTo x="-551" y="-1759"/>
                <wp:lineTo x="-1045" y="-722"/>
                <wp:lineTo x="-1301" y="5956"/>
                <wp:lineTo x="-1353" y="20922"/>
                <wp:lineTo x="-584" y="22879"/>
                <wp:lineTo x="-366" y="22903"/>
                <wp:lineTo x="1702" y="23133"/>
                <wp:lineTo x="2464" y="23217"/>
                <wp:lineTo x="18559" y="23286"/>
                <wp:lineTo x="18567" y="23131"/>
                <wp:lineTo x="20962" y="23397"/>
                <wp:lineTo x="22872" y="22517"/>
                <wp:lineTo x="22839" y="21110"/>
                <wp:lineTo x="22858" y="18772"/>
                <wp:lineTo x="22866" y="18617"/>
                <wp:lineTo x="22776" y="16268"/>
                <wp:lineTo x="22784" y="16113"/>
                <wp:lineTo x="22802" y="13775"/>
                <wp:lineTo x="22811" y="13620"/>
                <wp:lineTo x="22829" y="11283"/>
                <wp:lineTo x="22838" y="11128"/>
                <wp:lineTo x="22856" y="8790"/>
                <wp:lineTo x="22864" y="8635"/>
                <wp:lineTo x="22774" y="6286"/>
                <wp:lineTo x="22782" y="6131"/>
                <wp:lineTo x="22801" y="3794"/>
                <wp:lineTo x="22809" y="3639"/>
                <wp:lineTo x="22827" y="1301"/>
                <wp:lineTo x="22979" y="538"/>
                <wp:lineTo x="22410" y="-1085"/>
                <wp:lineTo x="21883" y="-1455"/>
                <wp:lineTo x="19815" y="-1684"/>
              </wp:wrapPolygon>
            </wp:wrapTight>
            <wp:docPr id="64" name="Рисунок 4" descr="http://4.bp.blogspot.com/-KQvW_qlcVYY/UK03uiapp5I/AAAAAAAAInI/ga9aRCSsBTs/s1600/%D0%A0%D0%B8%D1%81%D1%83%D0%BD%D0%BE%D0%BA4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4.bp.blogspot.com/-KQvW_qlcVYY/UK03uiapp5I/AAAAAAAAInI/ga9aRCSsBTs/s1600/%D0%A0%D0%B8%D1%81%D1%83%D0%BD%D0%BE%D0%BA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1685"/>
                    <a:stretch>
                      <a:fillRect/>
                    </a:stretch>
                  </pic:blipFill>
                  <pic:spPr bwMode="auto">
                    <a:xfrm rot="21332851">
                      <a:off x="0" y="0"/>
                      <a:ext cx="3768725" cy="26462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26FD4">
        <w:rPr>
          <w:noProof/>
        </w:rPr>
        <w:drawing>
          <wp:anchor distT="0" distB="0" distL="114300" distR="114300" simplePos="0" relativeHeight="251604992" behindDoc="1" locked="0" layoutInCell="1" allowOverlap="1">
            <wp:simplePos x="0" y="0"/>
            <wp:positionH relativeFrom="column">
              <wp:posOffset>2544445</wp:posOffset>
            </wp:positionH>
            <wp:positionV relativeFrom="paragraph">
              <wp:posOffset>-898525</wp:posOffset>
            </wp:positionV>
            <wp:extent cx="2655570" cy="1501140"/>
            <wp:effectExtent l="95250" t="171450" r="87630" b="156210"/>
            <wp:wrapTight wrapText="bothSides">
              <wp:wrapPolygon edited="0">
                <wp:start x="20594" y="-269"/>
                <wp:lineTo x="-28" y="-444"/>
                <wp:lineTo x="-357" y="8051"/>
                <wp:lineTo x="-421" y="21311"/>
                <wp:lineTo x="961" y="21637"/>
                <wp:lineTo x="1575" y="21783"/>
                <wp:lineTo x="19545" y="21883"/>
                <wp:lineTo x="19566" y="21612"/>
                <wp:lineTo x="21255" y="22011"/>
                <wp:lineTo x="21604" y="21540"/>
                <wp:lineTo x="21891" y="17737"/>
                <wp:lineTo x="21738" y="13552"/>
                <wp:lineTo x="21759" y="13281"/>
                <wp:lineTo x="21759" y="9132"/>
                <wp:lineTo x="21780" y="8861"/>
                <wp:lineTo x="21781" y="4713"/>
                <wp:lineTo x="21801" y="4441"/>
                <wp:lineTo x="21802" y="293"/>
                <wp:lineTo x="21823" y="21"/>
                <wp:lineTo x="20594" y="-269"/>
              </wp:wrapPolygon>
            </wp:wrapTight>
            <wp:docPr id="63" name="Рисунок 16" descr="https://im3-tub-ru.yandex.net/i?id=6f1f752e8dd92497f399faf52f1081ae&amp;n=33&amp;h=215&amp;w=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https://im3-tub-ru.yandex.net/i?id=6f1f752e8dd92497f399faf52f1081ae&amp;n=33&amp;h=215&amp;w=2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414" t="3999" r="4692" b="3806"/>
                    <a:stretch>
                      <a:fillRect/>
                    </a:stretch>
                  </pic:blipFill>
                  <pic:spPr bwMode="auto">
                    <a:xfrm rot="-456775">
                      <a:off x="0" y="0"/>
                      <a:ext cx="2655570" cy="150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6FD4">
        <w:rPr>
          <w:noProof/>
        </w:rPr>
        <w:drawing>
          <wp:anchor distT="0" distB="0" distL="114300" distR="114300" simplePos="0" relativeHeight="251600896" behindDoc="1" locked="0" layoutInCell="1" allowOverlap="1">
            <wp:simplePos x="0" y="0"/>
            <wp:positionH relativeFrom="column">
              <wp:posOffset>3246120</wp:posOffset>
            </wp:positionH>
            <wp:positionV relativeFrom="paragraph">
              <wp:posOffset>1021207</wp:posOffset>
            </wp:positionV>
            <wp:extent cx="3120009" cy="2164207"/>
            <wp:effectExtent l="285750" t="304800" r="289941" b="293243"/>
            <wp:wrapTight wrapText="bothSides">
              <wp:wrapPolygon edited="0">
                <wp:start x="-447" y="-1367"/>
                <wp:lineTo x="-943" y="-907"/>
                <wp:lineTo x="-1456" y="1086"/>
                <wp:lineTo x="-1303" y="4887"/>
                <wp:lineTo x="-1373" y="11018"/>
                <wp:lineTo x="-1248" y="21516"/>
                <wp:lineTo x="-596" y="23136"/>
                <wp:lineTo x="-188" y="23263"/>
                <wp:lineTo x="18250" y="23252"/>
                <wp:lineTo x="18906" y="23150"/>
                <wp:lineTo x="18920" y="23339"/>
                <wp:lineTo x="20100" y="23155"/>
                <wp:lineTo x="21805" y="22888"/>
                <wp:lineTo x="21936" y="22868"/>
                <wp:lineTo x="22184" y="22638"/>
                <wp:lineTo x="22446" y="22597"/>
                <wp:lineTo x="22917" y="20037"/>
                <wp:lineTo x="22874" y="19470"/>
                <wp:lineTo x="22793" y="16614"/>
                <wp:lineTo x="22778" y="16425"/>
                <wp:lineTo x="22828" y="13549"/>
                <wp:lineTo x="22813" y="13360"/>
                <wp:lineTo x="22863" y="10484"/>
                <wp:lineTo x="22848" y="10295"/>
                <wp:lineTo x="22766" y="7439"/>
                <wp:lineTo x="22752" y="7250"/>
                <wp:lineTo x="22801" y="4374"/>
                <wp:lineTo x="22787" y="4185"/>
                <wp:lineTo x="22836" y="1308"/>
                <wp:lineTo x="22868" y="-35"/>
                <wp:lineTo x="21953" y="-1614"/>
                <wp:lineTo x="21138" y="-1869"/>
                <wp:lineTo x="1651" y="-1694"/>
                <wp:lineTo x="-447" y="-1367"/>
              </wp:wrapPolygon>
            </wp:wrapTight>
            <wp:docPr id="62" name="Рисунок 13" descr="http://ito.vspu.net/ENK/2011-2012/MZN_2011-2012/mzn_imfito/Stud_rob/2014/Melnichuk/images/2,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to.vspu.net/ENK/2011-2012/MZN_2011-2012/mzn_imfito/Stud_rob/2014/Melnichuk/images/2,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863" r="10458"/>
                    <a:stretch>
                      <a:fillRect/>
                    </a:stretch>
                  </pic:blipFill>
                  <pic:spPr bwMode="auto">
                    <a:xfrm rot="370948">
                      <a:off x="0" y="0"/>
                      <a:ext cx="3120009" cy="21642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26FD4">
        <w:rPr>
          <w:noProof/>
        </w:rPr>
        <w:drawing>
          <wp:anchor distT="0" distB="0" distL="114300" distR="114300" simplePos="0" relativeHeight="251601920" behindDoc="1" locked="0" layoutInCell="1" allowOverlap="1">
            <wp:simplePos x="0" y="0"/>
            <wp:positionH relativeFrom="column">
              <wp:posOffset>1012825</wp:posOffset>
            </wp:positionH>
            <wp:positionV relativeFrom="paragraph">
              <wp:posOffset>2198878</wp:posOffset>
            </wp:positionV>
            <wp:extent cx="3180334" cy="2173859"/>
            <wp:effectExtent l="247650" t="247650" r="229616" b="226441"/>
            <wp:wrapTight wrapText="bothSides">
              <wp:wrapPolygon edited="0">
                <wp:start x="18852" y="-1842"/>
                <wp:lineTo x="6299" y="-2268"/>
                <wp:lineTo x="-1229" y="-1918"/>
                <wp:lineTo x="-1492" y="8677"/>
                <wp:lineTo x="-1423" y="20815"/>
                <wp:lineTo x="-855" y="22945"/>
                <wp:lineTo x="-725" y="22955"/>
                <wp:lineTo x="3150" y="23263"/>
                <wp:lineTo x="8060" y="23652"/>
                <wp:lineTo x="22585" y="23287"/>
                <wp:lineTo x="22477" y="22710"/>
                <wp:lineTo x="22606" y="22720"/>
                <wp:lineTo x="22834" y="20084"/>
                <wp:lineTo x="22960" y="16682"/>
                <wp:lineTo x="22936" y="13837"/>
                <wp:lineTo x="22943" y="13648"/>
                <wp:lineTo x="22918" y="10802"/>
                <wp:lineTo x="22925" y="10613"/>
                <wp:lineTo x="22901" y="7768"/>
                <wp:lineTo x="22908" y="7579"/>
                <wp:lineTo x="22884" y="4734"/>
                <wp:lineTo x="22891" y="4545"/>
                <wp:lineTo x="22867" y="1699"/>
                <wp:lineTo x="23031" y="764"/>
                <wp:lineTo x="22448" y="-988"/>
                <wp:lineTo x="21952" y="-1596"/>
                <wp:lineTo x="18852" y="-1842"/>
              </wp:wrapPolygon>
            </wp:wrapTight>
            <wp:docPr id="61" name="Рисунок 10" descr="https://im0-tub-ru.yandex.net/i?id=47d9c5b3b8345ce7a80c74e0f076ffc2&amp;n=33&amp;h=215&amp;w=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0-tub-ru.yandex.net/i?id=47d9c5b3b8345ce7a80c74e0f076ffc2&amp;n=33&amp;h=215&amp;w=33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7097" r="5714" b="6473"/>
                    <a:stretch>
                      <a:fillRect/>
                    </a:stretch>
                  </pic:blipFill>
                  <pic:spPr bwMode="auto">
                    <a:xfrm rot="21413853">
                      <a:off x="0" y="0"/>
                      <a:ext cx="3180334" cy="21738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5">
                          <a:satMod val="175000"/>
                          <a:alpha val="40000"/>
                        </a:schemeClr>
                      </a:glow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26FD4">
        <w:rPr>
          <w:noProof/>
        </w:rPr>
        <w:drawing>
          <wp:anchor distT="0" distB="0" distL="114300" distR="114300" simplePos="0" relativeHeight="251602944" behindDoc="1" locked="0" layoutInCell="1" allowOverlap="1">
            <wp:simplePos x="0" y="0"/>
            <wp:positionH relativeFrom="column">
              <wp:posOffset>2878201</wp:posOffset>
            </wp:positionH>
            <wp:positionV relativeFrom="paragraph">
              <wp:posOffset>3213100</wp:posOffset>
            </wp:positionV>
            <wp:extent cx="3444875" cy="2244598"/>
            <wp:effectExtent l="342900" t="419100" r="327025" b="403352"/>
            <wp:wrapTight wrapText="bothSides">
              <wp:wrapPolygon edited="0">
                <wp:start x="-414" y="-1533"/>
                <wp:lineTo x="-1067" y="-820"/>
                <wp:lineTo x="-1429" y="379"/>
                <wp:lineTo x="-1333" y="20393"/>
                <wp:lineTo x="-921" y="23263"/>
                <wp:lineTo x="5182" y="23846"/>
                <wp:lineTo x="7543" y="23282"/>
                <wp:lineTo x="7561" y="23464"/>
                <wp:lineTo x="19521" y="23389"/>
                <wp:lineTo x="19993" y="23277"/>
                <wp:lineTo x="20366" y="23373"/>
                <wp:lineTo x="20720" y="23289"/>
                <wp:lineTo x="21900" y="23007"/>
                <wp:lineTo x="22018" y="22979"/>
                <wp:lineTo x="22236" y="22741"/>
                <wp:lineTo x="22472" y="22685"/>
                <wp:lineTo x="22823" y="20189"/>
                <wp:lineTo x="22768" y="19645"/>
                <wp:lineTo x="22847" y="16844"/>
                <wp:lineTo x="22828" y="16663"/>
                <wp:lineTo x="22789" y="13889"/>
                <wp:lineTo x="22770" y="13708"/>
                <wp:lineTo x="22849" y="10906"/>
                <wp:lineTo x="22831" y="10725"/>
                <wp:lineTo x="22791" y="7952"/>
                <wp:lineTo x="22773" y="7771"/>
                <wp:lineTo x="22851" y="4969"/>
                <wp:lineTo x="22833" y="4788"/>
                <wp:lineTo x="22793" y="2014"/>
                <wp:lineTo x="22526" y="-1818"/>
                <wp:lineTo x="16931" y="-2151"/>
                <wp:lineTo x="885" y="-1843"/>
                <wp:lineTo x="-414" y="-1533"/>
              </wp:wrapPolygon>
            </wp:wrapTight>
            <wp:docPr id="60" name="Рисунок 7" descr="http://www.anglistikdidaktikwiki.uni-jena.de/images/c/cd/App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anglistikdidaktikwiki.uni-jena.de/images/c/cd/App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30811">
                      <a:off x="0" y="0"/>
                      <a:ext cx="3444875" cy="22445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5">
                          <a:satMod val="175000"/>
                          <a:alpha val="40000"/>
                        </a:schemeClr>
                      </a:glow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26FD4">
        <w:rPr>
          <w:noProof/>
        </w:rPr>
        <w:drawing>
          <wp:anchor distT="0" distB="0" distL="114300" distR="114300" simplePos="0" relativeHeight="251598848" behindDoc="1" locked="0" layoutInCell="1" allowOverlap="1">
            <wp:simplePos x="0" y="0"/>
            <wp:positionH relativeFrom="column">
              <wp:posOffset>-899795</wp:posOffset>
            </wp:positionH>
            <wp:positionV relativeFrom="paragraph">
              <wp:posOffset>-906145</wp:posOffset>
            </wp:positionV>
            <wp:extent cx="7571105" cy="10709910"/>
            <wp:effectExtent l="19050" t="0" r="0" b="0"/>
            <wp:wrapNone/>
            <wp:docPr id="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0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18E6" w:rsidRDefault="004B6635" w:rsidP="00FB18E6">
      <w:pPr>
        <w:rPr>
          <w:rFonts w:ascii="Times New Roman" w:hAnsi="Times New Roman"/>
          <w:b/>
          <w:noProof/>
          <w:color w:val="0000FF"/>
          <w:sz w:val="40"/>
          <w:szCs w:val="40"/>
          <w:lang w:val="en-US" w:eastAsia="uk-UA"/>
        </w:rPr>
      </w:pPr>
      <w:r>
        <w:rPr>
          <w:rFonts w:ascii="Times New Roman" w:hAnsi="Times New Roman"/>
        </w:rPr>
        <w:br w:type="page"/>
      </w:r>
    </w:p>
    <w:p w:rsidR="00F72DD1" w:rsidRDefault="00F72DD1" w:rsidP="00FB18E6">
      <w:pPr>
        <w:spacing w:before="480" w:after="1320"/>
        <w:jc w:val="center"/>
        <w:rPr>
          <w:rFonts w:ascii="Times New Roman" w:hAnsi="Times New Roman"/>
          <w:b/>
          <w:noProof/>
          <w:color w:val="0000FF"/>
          <w:sz w:val="40"/>
          <w:szCs w:val="40"/>
          <w:lang w:eastAsia="uk-UA"/>
        </w:rPr>
      </w:pPr>
      <w:bookmarkStart w:id="0" w:name="Содержание"/>
      <w:r w:rsidRPr="00F72DD1">
        <w:rPr>
          <w:rFonts w:ascii="Times New Roman" w:hAnsi="Times New Roman"/>
          <w:b/>
          <w:noProof/>
          <w:color w:val="0000FF"/>
          <w:sz w:val="40"/>
          <w:szCs w:val="40"/>
          <w:lang w:eastAsia="uk-UA"/>
        </w:rPr>
        <w:t>Содержание</w:t>
      </w:r>
      <w:r w:rsidR="000C5D85" w:rsidRPr="000C5D85">
        <w:rPr>
          <w:rFonts w:ascii="Times New Roman" w:hAnsi="Times New Roman"/>
          <w:b/>
          <w:noProof/>
          <w:color w:val="0000FF"/>
          <w:sz w:val="36"/>
          <w:szCs w:val="24"/>
          <w:vertAlign w:val="superscript"/>
          <w:lang w:eastAsia="uk-UA"/>
        </w:rPr>
        <w:t>*</w:t>
      </w:r>
    </w:p>
    <w:tbl>
      <w:tblPr>
        <w:tblW w:w="0" w:type="auto"/>
        <w:tblInd w:w="-459" w:type="dxa"/>
        <w:tblLook w:val="04A0"/>
      </w:tblPr>
      <w:tblGrid>
        <w:gridCol w:w="817"/>
        <w:gridCol w:w="8114"/>
        <w:gridCol w:w="1309"/>
      </w:tblGrid>
      <w:tr w:rsidR="000E3E6F" w:rsidRPr="00B75A5D" w:rsidTr="00B75A5D">
        <w:tc>
          <w:tcPr>
            <w:tcW w:w="817" w:type="dxa"/>
          </w:tcPr>
          <w:bookmarkEnd w:id="0"/>
          <w:p w:rsidR="00F72DD1" w:rsidRPr="00B75A5D" w:rsidRDefault="0040253A" w:rsidP="00B75A5D">
            <w:pPr>
              <w:spacing w:after="0" w:line="360" w:lineRule="auto"/>
              <w:jc w:val="center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r w:rsidRPr="00B75A5D"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1.</w:t>
            </w:r>
          </w:p>
        </w:tc>
        <w:tc>
          <w:tcPr>
            <w:tcW w:w="8114" w:type="dxa"/>
          </w:tcPr>
          <w:p w:rsidR="00F72DD1" w:rsidRPr="00B75A5D" w:rsidRDefault="00A40CBC" w:rsidP="00B75A5D">
            <w:pPr>
              <w:spacing w:after="0" w:line="360" w:lineRule="auto"/>
              <w:jc w:val="both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hyperlink w:anchor="Что_такое" w:history="1">
              <w:r w:rsidR="0040253A" w:rsidRPr="00B75A5D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Чт</w:t>
              </w:r>
              <w:r w:rsidR="0040253A" w:rsidRPr="00B75A5D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о</w:t>
              </w:r>
              <w:r w:rsidR="0040253A" w:rsidRPr="00B75A5D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 xml:space="preserve"> такое </w:t>
              </w:r>
              <w:r w:rsidR="0040253A" w:rsidRPr="00B75A5D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val="en-US" w:eastAsia="uk-UA"/>
                </w:rPr>
                <w:t>L</w:t>
              </w:r>
              <w:r w:rsidR="0040253A" w:rsidRPr="00B75A5D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val="en-US" w:eastAsia="uk-UA"/>
                </w:rPr>
                <w:t>ear</w:t>
              </w:r>
              <w:r w:rsidR="0040253A" w:rsidRPr="00B75A5D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val="en-US" w:eastAsia="uk-UA"/>
                </w:rPr>
                <w:t>n</w:t>
              </w:r>
              <w:r w:rsidR="0040253A" w:rsidRPr="00B75A5D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val="en-US" w:eastAsia="uk-UA"/>
                </w:rPr>
                <w:t>ingA</w:t>
              </w:r>
              <w:r w:rsidR="0040253A" w:rsidRPr="00B75A5D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val="en-US" w:eastAsia="uk-UA"/>
                </w:rPr>
                <w:t>p</w:t>
              </w:r>
              <w:r w:rsidR="0040253A" w:rsidRPr="00B75A5D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val="en-US" w:eastAsia="uk-UA"/>
                </w:rPr>
                <w:t>ps.org?</w:t>
              </w:r>
            </w:hyperlink>
          </w:p>
        </w:tc>
        <w:tc>
          <w:tcPr>
            <w:tcW w:w="1309" w:type="dxa"/>
          </w:tcPr>
          <w:p w:rsidR="00F72DD1" w:rsidRPr="00B75A5D" w:rsidRDefault="0040253A" w:rsidP="00B75A5D">
            <w:pPr>
              <w:spacing w:after="0" w:line="360" w:lineRule="auto"/>
              <w:ind w:right="141"/>
              <w:jc w:val="right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r w:rsidRPr="00B75A5D"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3</w:t>
            </w:r>
          </w:p>
        </w:tc>
      </w:tr>
      <w:tr w:rsidR="000E3E6F" w:rsidRPr="00B75A5D" w:rsidTr="00B75A5D">
        <w:tc>
          <w:tcPr>
            <w:tcW w:w="817" w:type="dxa"/>
          </w:tcPr>
          <w:p w:rsidR="00F72DD1" w:rsidRPr="00B75A5D" w:rsidRDefault="0040253A" w:rsidP="00B75A5D">
            <w:pPr>
              <w:spacing w:after="0" w:line="360" w:lineRule="auto"/>
              <w:jc w:val="center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r w:rsidRPr="00B75A5D"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2.</w:t>
            </w:r>
          </w:p>
        </w:tc>
        <w:tc>
          <w:tcPr>
            <w:tcW w:w="8114" w:type="dxa"/>
          </w:tcPr>
          <w:p w:rsidR="00F72DD1" w:rsidRPr="00CB2EFF" w:rsidRDefault="00CB2EFF" w:rsidP="00B75A5D">
            <w:pPr>
              <w:spacing w:after="0" w:line="360" w:lineRule="auto"/>
              <w:jc w:val="both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hyperlink w:anchor="Создание_аккаунта" w:history="1"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Создан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и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е</w:t>
              </w:r>
              <w:r w:rsidR="00C94F50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val="en-US" w:eastAsia="zh-CN"/>
                </w:rPr>
                <w:t>/</w:t>
              </w:r>
              <w:r w:rsidR="00C94F50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zh-CN"/>
                </w:rPr>
                <w:t>н</w:t>
              </w:r>
              <w:r w:rsidR="00C94F50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zh-CN"/>
                </w:rPr>
                <w:t>а</w:t>
              </w:r>
              <w:r w:rsidR="00C94F50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zh-CN"/>
                </w:rPr>
                <w:t>с</w:t>
              </w:r>
              <w:r w:rsidR="00C94F50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zh-CN"/>
                </w:rPr>
                <w:t>тройка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 xml:space="preserve"> 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с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в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о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е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г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о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 xml:space="preserve"> 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а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к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к</w:t>
              </w:r>
              <w:r w:rsidR="006C5583" w:rsidRPr="00CB2EF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аунта.</w:t>
              </w:r>
            </w:hyperlink>
          </w:p>
        </w:tc>
        <w:tc>
          <w:tcPr>
            <w:tcW w:w="1309" w:type="dxa"/>
          </w:tcPr>
          <w:p w:rsidR="00F72DD1" w:rsidRPr="00C94F50" w:rsidRDefault="00C1257F" w:rsidP="00B75A5D">
            <w:pPr>
              <w:spacing w:after="0" w:line="360" w:lineRule="auto"/>
              <w:ind w:right="141"/>
              <w:jc w:val="right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r w:rsidRPr="00C94F50"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4</w:t>
            </w:r>
          </w:p>
        </w:tc>
      </w:tr>
      <w:tr w:rsidR="000E3E6F" w:rsidRPr="00B75A5D" w:rsidTr="00B75A5D">
        <w:tc>
          <w:tcPr>
            <w:tcW w:w="817" w:type="dxa"/>
          </w:tcPr>
          <w:p w:rsidR="00F72DD1" w:rsidRPr="00B75A5D" w:rsidRDefault="0040253A" w:rsidP="00B75A5D">
            <w:pPr>
              <w:spacing w:after="0" w:line="360" w:lineRule="auto"/>
              <w:jc w:val="center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r w:rsidRPr="00B75A5D"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3.</w:t>
            </w:r>
          </w:p>
        </w:tc>
        <w:tc>
          <w:tcPr>
            <w:tcW w:w="8114" w:type="dxa"/>
          </w:tcPr>
          <w:p w:rsidR="00F72DD1" w:rsidRPr="00B75A5D" w:rsidRDefault="00DB6B1C" w:rsidP="00B75A5D">
            <w:pPr>
              <w:spacing w:after="0" w:line="360" w:lineRule="auto"/>
              <w:jc w:val="both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hyperlink w:anchor="Обзор_возможностей" w:history="1">
              <w:r w:rsidR="006C5583" w:rsidRPr="00DB6B1C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Обзор в</w:t>
              </w:r>
              <w:r w:rsidR="0040253A" w:rsidRPr="00DB6B1C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о</w:t>
              </w:r>
              <w:r w:rsidR="0040253A" w:rsidRPr="00DB6B1C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з</w:t>
              </w:r>
              <w:r w:rsidR="0040253A" w:rsidRPr="00DB6B1C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мо</w:t>
              </w:r>
              <w:r w:rsidR="0040253A" w:rsidRPr="00DB6B1C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ж</w:t>
              </w:r>
              <w:r w:rsidR="0040253A" w:rsidRPr="00DB6B1C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ност</w:t>
              </w:r>
              <w:r w:rsidR="006C5583" w:rsidRPr="00DB6B1C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ей</w:t>
              </w:r>
              <w:r w:rsidR="0040253A" w:rsidRPr="00DB6B1C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 xml:space="preserve"> сервиса</w:t>
              </w:r>
            </w:hyperlink>
            <w:r w:rsidR="0040253A" w:rsidRPr="00B75A5D"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.</w:t>
            </w:r>
          </w:p>
        </w:tc>
        <w:tc>
          <w:tcPr>
            <w:tcW w:w="1309" w:type="dxa"/>
          </w:tcPr>
          <w:p w:rsidR="00F72DD1" w:rsidRPr="00B75A5D" w:rsidRDefault="00DB6B1C" w:rsidP="00DB6B1C">
            <w:pPr>
              <w:spacing w:after="0" w:line="360" w:lineRule="auto"/>
              <w:ind w:right="141"/>
              <w:jc w:val="right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r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14</w:t>
            </w:r>
          </w:p>
        </w:tc>
      </w:tr>
      <w:tr w:rsidR="000E3E6F" w:rsidRPr="00B75A5D" w:rsidTr="00B75A5D">
        <w:tc>
          <w:tcPr>
            <w:tcW w:w="817" w:type="dxa"/>
          </w:tcPr>
          <w:p w:rsidR="00F72DD1" w:rsidRPr="00B75A5D" w:rsidRDefault="0040253A" w:rsidP="00B75A5D">
            <w:pPr>
              <w:spacing w:after="0" w:line="360" w:lineRule="auto"/>
              <w:jc w:val="center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r w:rsidRPr="00B75A5D"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4.</w:t>
            </w:r>
          </w:p>
        </w:tc>
        <w:tc>
          <w:tcPr>
            <w:tcW w:w="8114" w:type="dxa"/>
          </w:tcPr>
          <w:p w:rsidR="00F72DD1" w:rsidRPr="008D7A16" w:rsidRDefault="008D7A16" w:rsidP="00B75A5D">
            <w:pPr>
              <w:spacing w:after="0" w:line="360" w:lineRule="auto"/>
              <w:jc w:val="both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hyperlink w:anchor="Новое_упражнение" w:history="1">
              <w:r w:rsidR="0040253A" w:rsidRPr="008D7A1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 xml:space="preserve">Создание </w:t>
              </w:r>
              <w:r w:rsidR="006C5583" w:rsidRPr="008D7A1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нов</w:t>
              </w:r>
              <w:r w:rsidR="006C5583" w:rsidRPr="008D7A1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о</w:t>
              </w:r>
              <w:r w:rsidR="006C5583" w:rsidRPr="008D7A1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г</w:t>
              </w:r>
              <w:r w:rsidR="006C5583" w:rsidRPr="008D7A1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 xml:space="preserve">о </w:t>
              </w:r>
              <w:r w:rsidR="0040253A" w:rsidRPr="008D7A1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упр</w:t>
              </w:r>
              <w:r w:rsidR="0040253A" w:rsidRPr="008D7A1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а</w:t>
              </w:r>
              <w:r w:rsidR="0040253A" w:rsidRPr="008D7A1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ж</w:t>
              </w:r>
              <w:r w:rsidR="0040253A" w:rsidRPr="008D7A1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н</w:t>
              </w:r>
              <w:r w:rsidR="0040253A" w:rsidRPr="008D7A1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ен</w:t>
              </w:r>
              <w:r w:rsidR="0040253A" w:rsidRPr="008D7A1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и</w:t>
              </w:r>
              <w:r w:rsidR="0040253A" w:rsidRPr="008D7A1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я</w:t>
              </w:r>
            </w:hyperlink>
            <w:r w:rsidR="0040253A" w:rsidRPr="008D7A16"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.</w:t>
            </w:r>
          </w:p>
        </w:tc>
        <w:tc>
          <w:tcPr>
            <w:tcW w:w="1309" w:type="dxa"/>
          </w:tcPr>
          <w:p w:rsidR="00F72DD1" w:rsidRPr="00B75A5D" w:rsidRDefault="008D7A16" w:rsidP="00B75A5D">
            <w:pPr>
              <w:spacing w:after="0" w:line="360" w:lineRule="auto"/>
              <w:ind w:right="141"/>
              <w:jc w:val="right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r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18</w:t>
            </w:r>
          </w:p>
        </w:tc>
      </w:tr>
      <w:tr w:rsidR="000E3E6F" w:rsidRPr="00B75A5D" w:rsidTr="00B75A5D">
        <w:tc>
          <w:tcPr>
            <w:tcW w:w="817" w:type="dxa"/>
          </w:tcPr>
          <w:p w:rsidR="0040253A" w:rsidRPr="00B75A5D" w:rsidRDefault="0040253A" w:rsidP="00B75A5D">
            <w:pPr>
              <w:spacing w:after="0" w:line="360" w:lineRule="auto"/>
              <w:jc w:val="center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r w:rsidRPr="00B75A5D"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5.</w:t>
            </w:r>
          </w:p>
        </w:tc>
        <w:tc>
          <w:tcPr>
            <w:tcW w:w="8114" w:type="dxa"/>
          </w:tcPr>
          <w:p w:rsidR="0040253A" w:rsidRPr="00B75A5D" w:rsidRDefault="00B5793F" w:rsidP="00B75A5D">
            <w:pPr>
              <w:spacing w:after="0" w:line="360" w:lineRule="auto"/>
              <w:jc w:val="both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hyperlink w:anchor="Создание_класса" w:history="1">
              <w:r w:rsidR="0040253A" w:rsidRPr="00B5793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Созда</w:t>
              </w:r>
              <w:r w:rsidR="0040253A" w:rsidRPr="00B5793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н</w:t>
              </w:r>
              <w:r w:rsidR="0040253A" w:rsidRPr="00B5793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и</w:t>
              </w:r>
              <w:r w:rsidR="0040253A" w:rsidRPr="00B5793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 xml:space="preserve">е </w:t>
              </w:r>
              <w:r w:rsidR="006C5583" w:rsidRPr="00B5793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нового</w:t>
              </w:r>
              <w:r w:rsidR="006C5583" w:rsidRPr="00B5793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 xml:space="preserve"> </w:t>
              </w:r>
              <w:r w:rsidR="0040253A" w:rsidRPr="00B5793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к</w:t>
              </w:r>
              <w:r w:rsidR="0040253A" w:rsidRPr="00B5793F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ласса</w:t>
              </w:r>
            </w:hyperlink>
            <w:r w:rsidR="0040253A" w:rsidRPr="00B75A5D"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.</w:t>
            </w:r>
          </w:p>
        </w:tc>
        <w:tc>
          <w:tcPr>
            <w:tcW w:w="1309" w:type="dxa"/>
          </w:tcPr>
          <w:p w:rsidR="0040253A" w:rsidRPr="00B75A5D" w:rsidRDefault="00B5793F" w:rsidP="00B5793F">
            <w:pPr>
              <w:spacing w:after="0" w:line="360" w:lineRule="auto"/>
              <w:ind w:right="141"/>
              <w:jc w:val="right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r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29</w:t>
            </w:r>
          </w:p>
        </w:tc>
      </w:tr>
      <w:tr w:rsidR="000E3E6F" w:rsidRPr="00B75A5D" w:rsidTr="00B75A5D">
        <w:tc>
          <w:tcPr>
            <w:tcW w:w="817" w:type="dxa"/>
          </w:tcPr>
          <w:p w:rsidR="00F72DD1" w:rsidRPr="00B75A5D" w:rsidRDefault="0040253A" w:rsidP="00B75A5D">
            <w:pPr>
              <w:spacing w:after="0" w:line="360" w:lineRule="auto"/>
              <w:jc w:val="center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r w:rsidRPr="00B75A5D"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6.</w:t>
            </w:r>
          </w:p>
        </w:tc>
        <w:tc>
          <w:tcPr>
            <w:tcW w:w="8114" w:type="dxa"/>
          </w:tcPr>
          <w:p w:rsidR="00F72DD1" w:rsidRPr="008840A6" w:rsidRDefault="008840A6" w:rsidP="00B75A5D">
            <w:pPr>
              <w:spacing w:after="0" w:line="360" w:lineRule="auto"/>
              <w:jc w:val="both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hyperlink w:anchor="Бонус" w:history="1">
              <w:r w:rsidR="0040253A" w:rsidRPr="008840A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Бон</w:t>
              </w:r>
              <w:r w:rsidR="0040253A" w:rsidRPr="008840A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у</w:t>
              </w:r>
              <w:r w:rsidR="0040253A" w:rsidRPr="008840A6">
                <w:rPr>
                  <w:rStyle w:val="ab"/>
                  <w:rFonts w:ascii="Times New Roman" w:hAnsi="Times New Roman"/>
                  <w:b/>
                  <w:noProof/>
                  <w:sz w:val="40"/>
                  <w:szCs w:val="40"/>
                  <w:u w:val="none"/>
                  <w:lang w:eastAsia="uk-UA"/>
                </w:rPr>
                <w:t>с</w:t>
              </w:r>
            </w:hyperlink>
          </w:p>
        </w:tc>
        <w:tc>
          <w:tcPr>
            <w:tcW w:w="1309" w:type="dxa"/>
          </w:tcPr>
          <w:p w:rsidR="00F72DD1" w:rsidRPr="00B75A5D" w:rsidRDefault="008840A6" w:rsidP="00B75A5D">
            <w:pPr>
              <w:spacing w:after="0" w:line="360" w:lineRule="auto"/>
              <w:ind w:right="141"/>
              <w:jc w:val="right"/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</w:pPr>
            <w:bookmarkStart w:id="1" w:name="_GoBack"/>
            <w:bookmarkEnd w:id="1"/>
            <w:r>
              <w:rPr>
                <w:rFonts w:ascii="Times New Roman" w:hAnsi="Times New Roman"/>
                <w:b/>
                <w:noProof/>
                <w:color w:val="0000FF"/>
                <w:sz w:val="40"/>
                <w:szCs w:val="40"/>
                <w:lang w:eastAsia="uk-UA"/>
              </w:rPr>
              <w:t>31</w:t>
            </w:r>
          </w:p>
        </w:tc>
      </w:tr>
    </w:tbl>
    <w:p w:rsidR="000C5D85" w:rsidRDefault="00A40CBC" w:rsidP="00192B43">
      <w:pPr>
        <w:spacing w:after="0" w:line="240" w:lineRule="auto"/>
        <w:rPr>
          <w:rFonts w:ascii="Times New Roman" w:hAnsi="Times New Roman"/>
          <w:b/>
          <w:i/>
          <w:noProof/>
          <w:color w:val="0000FF"/>
          <w:sz w:val="28"/>
          <w:szCs w:val="24"/>
          <w:lang w:eastAsia="uk-UA"/>
        </w:rPr>
      </w:pPr>
      <w:r w:rsidRPr="00A40CBC">
        <w:rPr>
          <w:rFonts w:ascii="Times New Roman" w:hAnsi="Times New Roman"/>
          <w:b/>
          <w:noProof/>
          <w:color w:val="0000FF"/>
          <w:sz w:val="40"/>
          <w:szCs w:val="40"/>
        </w:rPr>
      </w:r>
      <w:r w:rsidR="00496BCE" w:rsidRPr="00A40CBC">
        <w:rPr>
          <w:rFonts w:ascii="Times New Roman" w:hAnsi="Times New Roman"/>
          <w:b/>
          <w:noProof/>
          <w:color w:val="0000FF"/>
          <w:sz w:val="40"/>
          <w:szCs w:val="40"/>
        </w:rPr>
        <w:pict>
          <v:group id="Группа 22" o:spid="_x0000_s1031" style="width:441pt;height:278.1pt;mso-position-horizontal-relative:char;mso-position-vertical-relative:line" coordsize="60960,45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Рисунок 14" o:spid="_x0000_s1027" type="#_x0000_t75" style="position:absolute;left:23145;width:25146;height:18954;rotation:386671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FcQDDAAAA2wAAAA8AAABkcnMvZG93bnJldi54bWxET0trwkAQvgv9D8sUepG6UYqk0U0oguCl&#10;FB8g3sbdaRLMzobsqrG/visI3ubje8686G0jLtT52rGC8SgBQaydqblUsNsu31MQPiAbbByTght5&#10;KPKXwRwz4668pssmlCKGsM9QQRVCm0npdUUW/ci1xJH7dZ3FEGFXStPhNYbbRk6SZCot1hwbKmxp&#10;UZE+bc5WQXqy00N6O35zf/jExc/Q/+3PWqm31/5rBiJQH57ih3tl4vwPuP8SD5D5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EVxAMMAAADbAAAADwAAAAAAAAAAAAAAAACf&#10;AgAAZHJzL2Rvd25yZXYueG1sUEsFBgAAAAAEAAQA9wAAAI8DAAAAAA==&#10;">
              <v:imagedata r:id="rId15" o:title="" croptop="3688f" cropbottom="11064f" cropleft="7023f" cropright="7860f"/>
              <v:shadow on="t" color="#333" opacity="42598f" origin="-.5,-.5" offset="2.74397mm,2.74397mm"/>
              <v:path arrowok="t"/>
            </v:shape>
            <v:shape id="Рисунок 15" o:spid="_x0000_s1028" type="#_x0000_t75" style="position:absolute;left:35242;top:13620;width:25718;height:18765;rotation:571889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G6irAAAAA2wAAAA8AAABkcnMvZG93bnJldi54bWxET01rwkAQvQv9D8sUetONLRWJboJohZ6k&#10;WtHrkB2TaGY2ZLca/323IPQ2j/c587znRl2p87UTA+NRAoqkcLaW0sD+ez2cgvIBxWLjhAzcyUOe&#10;PQ3mmFp3ky1dd6FUMUR8igaqENpUa19UxOhHriWJ3Ml1jCHCrtS2w1sM50a/JslEM9YSGypsaVlR&#10;cdn9sIH1x5nevpLjajstN4ueD5a5tca8PPeLGahAffgXP9yfNs5/h79f4gE6+w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4bqKsAAAADbAAAADwAAAAAAAAAAAAAAAACfAgAA&#10;ZHJzL2Rvd25yZXYueG1sUEsFBgAAAAAEAAQA9wAAAIwDAAAAAA==&#10;">
              <v:imagedata r:id="rId16" o:title="" croptop="4487f" cropbottom="11557f" cropleft="7240f" cropright="7612f"/>
              <v:shadow on="t" color="#333" opacity="42598f" origin="-.5,-.5" offset="2.74397mm,2.74397mm"/>
              <v:path arrowok="t"/>
            </v:shape>
            <v:shape id="Рисунок 12" o:spid="_x0000_s1029" type="#_x0000_t75" style="position:absolute;left:31051;top:29146;width:22003;height:16478;rotation:826134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O6Re+AAAA2wAAAA8AAABkcnMvZG93bnJldi54bWxET02LwjAQvQv7H8IIe7OpIiLVKLog7Glh&#10;2+J5aMa22kxKEm33328Ewds83uds96PpxIOcby0rmCcpCOLK6pZrBWVxmq1B+ICssbNMCv7Iw373&#10;Mdlipu3Av/TIQy1iCPsMFTQh9JmUvmrIoE9sTxy5i3UGQ4SultrhEMNNJxdpupIGW44NDfb01VB1&#10;y+9GAebF0lXX1RCK9oeK4/lWLodSqc/peNiACDSGt/jl/tZx/gKev8QD5O4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xO6Re+AAAA2wAAAA8AAAAAAAAAAAAAAAAAnwIAAGRy&#10;cy9kb3ducmV2LnhtbFBLBQYAAAAABAAEAPcAAACKAwAAAAA=&#10;">
              <v:imagedata r:id="rId17" o:title="" croptop="4487f" cropbottom="11150f" cropleft="7750f" cropright="8020f"/>
              <v:shadow on="t" color="#333" opacity="42598f" origin="-.5,-.5" offset="2.74397mm,2.74397mm"/>
              <v:path arrowok="t"/>
            </v:shape>
            <v:shape id="Рисунок 11" o:spid="_x0000_s1030" type="#_x0000_t75" style="position:absolute;top:6381;width:33432;height:27813;rotation:-550024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NXizCAAAA2wAAAA8AAABkcnMvZG93bnJldi54bWxET01rwkAQvRf8D8sUehHdRFpb0myCWCzF&#10;m1rv0+w0SZOdjdlV03/vCoK3ebzPSfPBtOJEvastK4inEQjiwuqaSwXfu9XkDYTzyBpby6Tgnxzk&#10;2eghxUTbM2/otPWlCCHsElRQed8lUrqiIoNuajviwP3a3qAPsC+l7vEcwk0rZ1E0lwZrDg0VdrSs&#10;qGi2R6Ng3cx+nrtx82nb3evLoR7/DXv5odTT47B4B+Fp8Hfxzf2lw/wYrr+EA2R2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zV4swgAAANsAAAAPAAAAAAAAAAAAAAAAAJ8C&#10;AABkcnMvZG93bnJldi54bWxQSwUGAAAAAAQABAD3AAAAjgMAAAAA&#10;">
              <v:imagedata r:id="rId18" o:title="" croptop="4351f" cropbottom="6526f" cropleft="7648f" cropright="8530f"/>
              <v:shadow on="t" color="#333" opacity="42598f" origin="-.5,-.5" offset="2.74397mm,2.74397mm"/>
              <v:path arrowok="t"/>
            </v:shape>
            <w10:anchorlock/>
          </v:group>
        </w:pict>
      </w:r>
    </w:p>
    <w:p w:rsidR="00FB18E6" w:rsidRDefault="00FB18E6" w:rsidP="00192B43">
      <w:pPr>
        <w:spacing w:after="0" w:line="240" w:lineRule="auto"/>
        <w:rPr>
          <w:rFonts w:ascii="Times New Roman" w:hAnsi="Times New Roman"/>
          <w:b/>
          <w:i/>
          <w:noProof/>
          <w:color w:val="0000FF"/>
          <w:sz w:val="28"/>
          <w:szCs w:val="24"/>
          <w:lang w:val="en-US" w:eastAsia="uk-UA"/>
        </w:rPr>
      </w:pPr>
    </w:p>
    <w:p w:rsidR="00C1257F" w:rsidRDefault="00C1257F" w:rsidP="00C1257F">
      <w:pPr>
        <w:spacing w:after="0" w:line="240" w:lineRule="auto"/>
        <w:rPr>
          <w:rFonts w:ascii="Times New Roman" w:hAnsi="Times New Roman"/>
          <w:b/>
          <w:i/>
          <w:noProof/>
          <w:color w:val="0000FF"/>
          <w:sz w:val="24"/>
          <w:szCs w:val="24"/>
          <w:lang w:eastAsia="uk-UA"/>
        </w:rPr>
      </w:pPr>
    </w:p>
    <w:p w:rsidR="000C5D85" w:rsidRPr="00C1257F" w:rsidRDefault="000C5D85" w:rsidP="00C1257F">
      <w:pPr>
        <w:spacing w:after="0" w:line="240" w:lineRule="auto"/>
        <w:rPr>
          <w:rFonts w:ascii="Times New Roman" w:hAnsi="Times New Roman"/>
          <w:b/>
          <w:i/>
          <w:noProof/>
          <w:color w:val="0000FF"/>
          <w:sz w:val="24"/>
          <w:szCs w:val="24"/>
          <w:lang w:eastAsia="uk-UA"/>
        </w:rPr>
      </w:pPr>
      <w:r w:rsidRPr="00C1257F">
        <w:rPr>
          <w:rFonts w:ascii="Times New Roman" w:hAnsi="Times New Roman"/>
          <w:b/>
          <w:i/>
          <w:noProof/>
          <w:color w:val="0000FF"/>
          <w:sz w:val="24"/>
          <w:szCs w:val="24"/>
          <w:lang w:eastAsia="uk-UA"/>
        </w:rPr>
        <w:t xml:space="preserve">*Пункты содержания – активные гиперссылки. </w:t>
      </w:r>
      <w:r w:rsidR="00C1257F" w:rsidRPr="00C1257F">
        <w:rPr>
          <w:rFonts w:ascii="Times New Roman" w:hAnsi="Times New Roman"/>
          <w:b/>
          <w:noProof/>
          <w:color w:val="0000FF"/>
          <w:sz w:val="24"/>
          <w:szCs w:val="24"/>
          <w:lang w:eastAsia="uk-UA"/>
        </w:rPr>
        <w:sym w:font="Wingdings" w:char="F04A"/>
      </w:r>
    </w:p>
    <w:p w:rsidR="000C4DE3" w:rsidRPr="002A23F9" w:rsidRDefault="00C1257F" w:rsidP="0040253A">
      <w:pPr>
        <w:spacing w:before="960" w:after="100" w:afterAutospacing="1"/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="0055638D"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 w:rsidR="0040253A"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1</w:t>
        </w:r>
        <w:r w:rsidR="0055638D"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  <w:r w:rsidRPr="00C1257F">
        <w:rPr>
          <w:rFonts w:ascii="Times New Roman" w:hAnsi="Times New Roman"/>
          <w:b/>
          <w:noProof/>
          <w:color w:val="0000FF"/>
          <w:sz w:val="36"/>
          <w:szCs w:val="36"/>
          <w:vertAlign w:val="superscript"/>
          <w:lang w:eastAsia="uk-UA"/>
        </w:rPr>
        <w:t>*</w:t>
      </w:r>
    </w:p>
    <w:p w:rsidR="002A23F9" w:rsidRDefault="002A23F9" w:rsidP="002A23F9">
      <w:pPr>
        <w:spacing w:after="0" w:line="240" w:lineRule="auto"/>
        <w:rPr>
          <w:rFonts w:ascii="Times New Roman" w:hAnsi="Times New Roman"/>
          <w:b/>
          <w:i/>
          <w:noProof/>
          <w:color w:val="0000FF"/>
          <w:sz w:val="24"/>
          <w:szCs w:val="24"/>
          <w:lang w:eastAsia="uk-UA"/>
        </w:rPr>
      </w:pPr>
    </w:p>
    <w:p w:rsidR="00FE06C6" w:rsidRDefault="00FE06C6" w:rsidP="002A23F9">
      <w:pPr>
        <w:spacing w:after="0" w:line="240" w:lineRule="auto"/>
        <w:rPr>
          <w:rFonts w:ascii="Times New Roman" w:hAnsi="Times New Roman"/>
          <w:b/>
          <w:i/>
          <w:noProof/>
          <w:color w:val="0000FF"/>
          <w:sz w:val="24"/>
          <w:szCs w:val="24"/>
          <w:lang w:eastAsia="uk-UA"/>
        </w:rPr>
      </w:pPr>
    </w:p>
    <w:p w:rsidR="002A23F9" w:rsidRDefault="002A23F9" w:rsidP="002A23F9">
      <w:pPr>
        <w:spacing w:after="0" w:line="240" w:lineRule="auto"/>
        <w:rPr>
          <w:rFonts w:ascii="Times New Roman" w:hAnsi="Times New Roman"/>
          <w:b/>
          <w:i/>
          <w:noProof/>
          <w:color w:val="0000FF"/>
          <w:sz w:val="24"/>
          <w:szCs w:val="24"/>
          <w:lang w:eastAsia="uk-UA"/>
        </w:rPr>
      </w:pPr>
    </w:p>
    <w:p w:rsidR="002A23F9" w:rsidRDefault="002A23F9" w:rsidP="002A23F9">
      <w:pPr>
        <w:spacing w:after="0" w:line="240" w:lineRule="auto"/>
        <w:rPr>
          <w:rFonts w:ascii="Times New Roman" w:hAnsi="Times New Roman"/>
          <w:b/>
          <w:i/>
          <w:noProof/>
          <w:color w:val="0000FF"/>
          <w:sz w:val="24"/>
          <w:szCs w:val="24"/>
          <w:lang w:eastAsia="uk-UA"/>
        </w:rPr>
      </w:pPr>
    </w:p>
    <w:p w:rsidR="002A23F9" w:rsidRPr="00C1257F" w:rsidRDefault="002A23F9" w:rsidP="002A23F9">
      <w:pPr>
        <w:spacing w:after="0" w:line="240" w:lineRule="auto"/>
        <w:rPr>
          <w:rFonts w:ascii="Times New Roman" w:hAnsi="Times New Roman"/>
          <w:b/>
          <w:i/>
          <w:noProof/>
          <w:color w:val="0000FF"/>
          <w:sz w:val="24"/>
          <w:szCs w:val="24"/>
          <w:lang w:eastAsia="uk-UA"/>
        </w:rPr>
      </w:pPr>
      <w:r w:rsidRPr="00C1257F">
        <w:rPr>
          <w:rFonts w:ascii="Times New Roman" w:hAnsi="Times New Roman"/>
          <w:b/>
          <w:i/>
          <w:noProof/>
          <w:color w:val="0000FF"/>
          <w:sz w:val="24"/>
          <w:szCs w:val="24"/>
          <w:lang w:eastAsia="uk-UA"/>
        </w:rPr>
        <w:t xml:space="preserve">*Пункты содержания – активные гиперссылки. </w:t>
      </w:r>
      <w:r w:rsidRPr="00C1257F">
        <w:rPr>
          <w:rFonts w:ascii="Times New Roman" w:hAnsi="Times New Roman"/>
          <w:b/>
          <w:noProof/>
          <w:color w:val="0000FF"/>
          <w:sz w:val="24"/>
          <w:szCs w:val="24"/>
          <w:lang w:eastAsia="uk-UA"/>
        </w:rPr>
        <w:sym w:font="Wingdings" w:char="F04A"/>
      </w:r>
    </w:p>
    <w:p w:rsidR="002A23F9" w:rsidRPr="002A23F9" w:rsidRDefault="002A23F9" w:rsidP="002A23F9">
      <w:pPr>
        <w:spacing w:before="960" w:after="100" w:afterAutospacing="1"/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1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  <w:r w:rsidRPr="00C1257F">
        <w:rPr>
          <w:rFonts w:ascii="Times New Roman" w:hAnsi="Times New Roman"/>
          <w:b/>
          <w:noProof/>
          <w:color w:val="0000FF"/>
          <w:sz w:val="36"/>
          <w:szCs w:val="36"/>
          <w:vertAlign w:val="superscript"/>
          <w:lang w:eastAsia="uk-UA"/>
        </w:rPr>
        <w:t>*</w:t>
      </w:r>
    </w:p>
    <w:p w:rsidR="00146520" w:rsidRPr="00F72DD1" w:rsidRDefault="004B6635" w:rsidP="00BF39F9">
      <w:pPr>
        <w:spacing w:before="600" w:after="240"/>
        <w:jc w:val="center"/>
        <w:rPr>
          <w:rFonts w:ascii="Times New Roman" w:hAnsi="Times New Roman"/>
          <w:b/>
          <w:noProof/>
          <w:color w:val="006600"/>
          <w:sz w:val="40"/>
          <w:szCs w:val="40"/>
          <w:lang w:eastAsia="uk-UA"/>
        </w:rPr>
      </w:pPr>
      <w:bookmarkStart w:id="2" w:name="Что_такое"/>
      <w:r w:rsidRPr="00F72DD1">
        <w:rPr>
          <w:rFonts w:ascii="Times New Roman" w:hAnsi="Times New Roman"/>
          <w:b/>
          <w:noProof/>
          <w:color w:val="0000FF"/>
          <w:sz w:val="40"/>
          <w:szCs w:val="40"/>
          <w:lang w:eastAsia="uk-UA"/>
        </w:rPr>
        <w:t xml:space="preserve">Что такое </w:t>
      </w:r>
      <w:r w:rsidRPr="00F72DD1">
        <w:rPr>
          <w:rFonts w:ascii="Times New Roman" w:hAnsi="Times New Roman"/>
          <w:b/>
          <w:noProof/>
          <w:color w:val="0000FF"/>
          <w:sz w:val="40"/>
          <w:szCs w:val="40"/>
          <w:lang w:val="en-US" w:eastAsia="uk-UA"/>
        </w:rPr>
        <w:t>LearningApps</w:t>
      </w:r>
      <w:r w:rsidRPr="00F72DD1">
        <w:rPr>
          <w:rFonts w:ascii="Times New Roman" w:hAnsi="Times New Roman"/>
          <w:b/>
          <w:noProof/>
          <w:color w:val="0000FF"/>
          <w:sz w:val="40"/>
          <w:szCs w:val="40"/>
          <w:lang w:eastAsia="uk-UA"/>
        </w:rPr>
        <w:t>.</w:t>
      </w:r>
      <w:r w:rsidRPr="00F72DD1">
        <w:rPr>
          <w:rFonts w:ascii="Times New Roman" w:hAnsi="Times New Roman"/>
          <w:b/>
          <w:noProof/>
          <w:color w:val="0000FF"/>
          <w:sz w:val="40"/>
          <w:szCs w:val="40"/>
          <w:lang w:val="en-US" w:eastAsia="uk-UA"/>
        </w:rPr>
        <w:t>org</w:t>
      </w:r>
      <w:r w:rsidRPr="00F72DD1">
        <w:rPr>
          <w:rFonts w:ascii="Times New Roman" w:hAnsi="Times New Roman"/>
          <w:b/>
          <w:noProof/>
          <w:color w:val="0000FF"/>
          <w:sz w:val="40"/>
          <w:szCs w:val="40"/>
          <w:lang w:eastAsia="uk-UA"/>
        </w:rPr>
        <w:t>?</w:t>
      </w:r>
      <w:bookmarkEnd w:id="2"/>
    </w:p>
    <w:p w:rsidR="00093BCB" w:rsidRPr="0079064B" w:rsidRDefault="004B6635" w:rsidP="00566930">
      <w:pPr>
        <w:spacing w:after="0"/>
        <w:ind w:firstLine="709"/>
        <w:jc w:val="both"/>
        <w:rPr>
          <w:rFonts w:ascii="Times New Roman" w:hAnsi="Times New Roman"/>
          <w:color w:val="008000"/>
          <w:sz w:val="28"/>
          <w:szCs w:val="28"/>
        </w:rPr>
      </w:pPr>
      <w:permStart w:id="0" w:edGrp="everyone"/>
      <w:r w:rsidRPr="0079064B">
        <w:rPr>
          <w:rFonts w:ascii="Times New Roman" w:hAnsi="Times New Roman"/>
          <w:b/>
          <w:color w:val="008000"/>
          <w:sz w:val="28"/>
          <w:szCs w:val="28"/>
        </w:rPr>
        <w:t>LearningApps.org</w:t>
      </w:r>
      <w:r w:rsidRPr="0079064B">
        <w:rPr>
          <w:rFonts w:ascii="Times New Roman" w:hAnsi="Times New Roman"/>
          <w:color w:val="008000"/>
          <w:sz w:val="28"/>
          <w:szCs w:val="28"/>
        </w:rPr>
        <w:t xml:space="preserve"> является </w:t>
      </w:r>
      <w:r w:rsidR="00093BCB" w:rsidRPr="0079064B">
        <w:rPr>
          <w:rFonts w:ascii="Times New Roman" w:hAnsi="Times New Roman"/>
          <w:b/>
          <w:color w:val="008000"/>
          <w:sz w:val="28"/>
          <w:szCs w:val="28"/>
        </w:rPr>
        <w:t>бесплатным</w:t>
      </w:r>
      <w:r w:rsidR="00093BCB" w:rsidRPr="0079064B">
        <w:rPr>
          <w:rFonts w:ascii="Times New Roman" w:hAnsi="Times New Roman"/>
          <w:color w:val="008000"/>
          <w:sz w:val="28"/>
          <w:szCs w:val="28"/>
        </w:rPr>
        <w:t xml:space="preserve"> сервисом</w:t>
      </w:r>
      <w:r w:rsidR="007919F7" w:rsidRPr="0079064B">
        <w:rPr>
          <w:rFonts w:ascii="Times New Roman" w:hAnsi="Times New Roman"/>
          <w:color w:val="008000"/>
          <w:sz w:val="28"/>
          <w:szCs w:val="28"/>
        </w:rPr>
        <w:t xml:space="preserve"> </w:t>
      </w:r>
      <w:r w:rsidRPr="0079064B">
        <w:rPr>
          <w:rFonts w:ascii="Times New Roman" w:hAnsi="Times New Roman"/>
          <w:color w:val="008000"/>
          <w:sz w:val="28"/>
          <w:szCs w:val="28"/>
        </w:rPr>
        <w:t xml:space="preserve">Web 2.0 для поддержки обучения и процесса преподавания. </w:t>
      </w:r>
      <w:r w:rsidR="00093BCB" w:rsidRPr="0079064B">
        <w:rPr>
          <w:rFonts w:ascii="Times New Roman" w:hAnsi="Times New Roman"/>
          <w:color w:val="008000"/>
          <w:sz w:val="28"/>
          <w:szCs w:val="28"/>
        </w:rPr>
        <w:t xml:space="preserve">Данный сервис – это своего рода </w:t>
      </w:r>
      <w:r w:rsidR="00093BCB" w:rsidRPr="0079064B">
        <w:rPr>
          <w:rFonts w:ascii="Times New Roman" w:hAnsi="Times New Roman"/>
          <w:b/>
          <w:color w:val="008000"/>
          <w:sz w:val="28"/>
          <w:szCs w:val="28"/>
        </w:rPr>
        <w:t>конструктор</w:t>
      </w:r>
      <w:r w:rsidR="00093BCB" w:rsidRPr="0079064B">
        <w:rPr>
          <w:rFonts w:ascii="Times New Roman" w:hAnsi="Times New Roman"/>
          <w:color w:val="008000"/>
          <w:sz w:val="28"/>
          <w:szCs w:val="28"/>
        </w:rPr>
        <w:t xml:space="preserve"> для создания интерактивных учебных модулей по разным предметным дисциплинам для применения на уроках и во внеклассной работе.</w:t>
      </w:r>
    </w:p>
    <w:p w:rsidR="004B6635" w:rsidRPr="0079064B" w:rsidRDefault="00093BCB" w:rsidP="00566930">
      <w:pPr>
        <w:spacing w:after="0"/>
        <w:ind w:firstLine="709"/>
        <w:jc w:val="both"/>
        <w:rPr>
          <w:rFonts w:ascii="Times New Roman" w:hAnsi="Times New Roman"/>
          <w:color w:val="008000"/>
          <w:sz w:val="28"/>
          <w:szCs w:val="28"/>
        </w:rPr>
      </w:pPr>
      <w:r w:rsidRPr="0079064B">
        <w:rPr>
          <w:rFonts w:ascii="Times New Roman" w:hAnsi="Times New Roman"/>
          <w:color w:val="008000"/>
          <w:sz w:val="28"/>
          <w:szCs w:val="28"/>
        </w:rPr>
        <w:t xml:space="preserve">Онлайн-сервис позволяет </w:t>
      </w:r>
      <w:r w:rsidRPr="0079064B">
        <w:rPr>
          <w:rFonts w:ascii="Times New Roman" w:hAnsi="Times New Roman"/>
          <w:b/>
          <w:color w:val="008000"/>
          <w:sz w:val="28"/>
          <w:szCs w:val="28"/>
        </w:rPr>
        <w:t>создавать</w:t>
      </w:r>
      <w:r w:rsidRPr="0079064B">
        <w:rPr>
          <w:rFonts w:ascii="Times New Roman" w:hAnsi="Times New Roman"/>
          <w:color w:val="008000"/>
          <w:sz w:val="28"/>
          <w:szCs w:val="28"/>
        </w:rPr>
        <w:t xml:space="preserve"> собственные </w:t>
      </w:r>
      <w:r w:rsidR="00F72DD1" w:rsidRPr="0079064B">
        <w:rPr>
          <w:rFonts w:ascii="Times New Roman" w:hAnsi="Times New Roman"/>
          <w:color w:val="008000"/>
          <w:sz w:val="28"/>
          <w:szCs w:val="28"/>
        </w:rPr>
        <w:t>упражнения, задания, приложения</w:t>
      </w:r>
      <w:r w:rsidRPr="0079064B">
        <w:rPr>
          <w:rFonts w:ascii="Times New Roman" w:hAnsi="Times New Roman"/>
          <w:color w:val="008000"/>
          <w:sz w:val="28"/>
          <w:szCs w:val="28"/>
        </w:rPr>
        <w:t xml:space="preserve">, </w:t>
      </w:r>
      <w:r w:rsidRPr="0079064B">
        <w:rPr>
          <w:rFonts w:ascii="Times New Roman" w:hAnsi="Times New Roman"/>
          <w:b/>
          <w:color w:val="008000"/>
          <w:sz w:val="28"/>
          <w:szCs w:val="28"/>
        </w:rPr>
        <w:t>сохранять</w:t>
      </w:r>
      <w:r w:rsidRPr="0079064B">
        <w:rPr>
          <w:rFonts w:ascii="Times New Roman" w:hAnsi="Times New Roman"/>
          <w:color w:val="008000"/>
          <w:sz w:val="28"/>
          <w:szCs w:val="28"/>
        </w:rPr>
        <w:t xml:space="preserve"> их в различных форматах, </w:t>
      </w:r>
      <w:r w:rsidRPr="0079064B">
        <w:rPr>
          <w:rFonts w:ascii="Times New Roman" w:hAnsi="Times New Roman"/>
          <w:b/>
          <w:color w:val="008000"/>
          <w:sz w:val="28"/>
          <w:szCs w:val="28"/>
        </w:rPr>
        <w:t xml:space="preserve">использовать </w:t>
      </w:r>
      <w:r w:rsidRPr="0079064B">
        <w:rPr>
          <w:rFonts w:ascii="Times New Roman" w:hAnsi="Times New Roman"/>
          <w:color w:val="008000"/>
          <w:sz w:val="28"/>
          <w:szCs w:val="28"/>
        </w:rPr>
        <w:t>готовые модули из библиоте</w:t>
      </w:r>
      <w:r w:rsidR="00F72DD1" w:rsidRPr="0079064B">
        <w:rPr>
          <w:rFonts w:ascii="Times New Roman" w:hAnsi="Times New Roman"/>
          <w:color w:val="008000"/>
          <w:sz w:val="28"/>
          <w:szCs w:val="28"/>
        </w:rPr>
        <w:t>ки, с</w:t>
      </w:r>
      <w:r w:rsidRPr="0079064B">
        <w:rPr>
          <w:rFonts w:ascii="Times New Roman" w:hAnsi="Times New Roman"/>
          <w:color w:val="008000"/>
          <w:sz w:val="28"/>
          <w:szCs w:val="28"/>
        </w:rPr>
        <w:t>вободн</w:t>
      </w:r>
      <w:r w:rsidR="00F72DD1" w:rsidRPr="0079064B">
        <w:rPr>
          <w:rFonts w:ascii="Times New Roman" w:hAnsi="Times New Roman"/>
          <w:color w:val="008000"/>
          <w:sz w:val="28"/>
          <w:szCs w:val="28"/>
        </w:rPr>
        <w:t>о</w:t>
      </w:r>
      <w:r w:rsidR="007919F7" w:rsidRPr="0079064B">
        <w:rPr>
          <w:rFonts w:ascii="Times New Roman" w:hAnsi="Times New Roman"/>
          <w:color w:val="008000"/>
          <w:sz w:val="28"/>
          <w:szCs w:val="28"/>
        </w:rPr>
        <w:t xml:space="preserve"> </w:t>
      </w:r>
      <w:r w:rsidRPr="0079064B">
        <w:rPr>
          <w:rFonts w:ascii="Times New Roman" w:hAnsi="Times New Roman"/>
          <w:b/>
          <w:color w:val="008000"/>
          <w:sz w:val="28"/>
          <w:szCs w:val="28"/>
        </w:rPr>
        <w:t>обмен</w:t>
      </w:r>
      <w:r w:rsidR="00F72DD1" w:rsidRPr="0079064B">
        <w:rPr>
          <w:rFonts w:ascii="Times New Roman" w:hAnsi="Times New Roman"/>
          <w:b/>
          <w:color w:val="008000"/>
          <w:sz w:val="28"/>
          <w:szCs w:val="28"/>
        </w:rPr>
        <w:t>иваться</w:t>
      </w:r>
      <w:r w:rsidRPr="0079064B">
        <w:rPr>
          <w:rFonts w:ascii="Times New Roman" w:hAnsi="Times New Roman"/>
          <w:color w:val="008000"/>
          <w:sz w:val="28"/>
          <w:szCs w:val="28"/>
        </w:rPr>
        <w:t xml:space="preserve"> информацией между пользователями, создавать классы и записывать туда учеников, </w:t>
      </w:r>
      <w:r w:rsidRPr="0079064B">
        <w:rPr>
          <w:rFonts w:ascii="Times New Roman" w:hAnsi="Times New Roman"/>
          <w:b/>
          <w:color w:val="008000"/>
          <w:sz w:val="28"/>
          <w:szCs w:val="28"/>
        </w:rPr>
        <w:t xml:space="preserve">организовывать </w:t>
      </w:r>
      <w:r w:rsidRPr="0079064B">
        <w:rPr>
          <w:rFonts w:ascii="Times New Roman" w:hAnsi="Times New Roman"/>
          <w:color w:val="008000"/>
          <w:sz w:val="28"/>
          <w:szCs w:val="28"/>
        </w:rPr>
        <w:t xml:space="preserve">работу </w:t>
      </w:r>
      <w:r w:rsidR="00F72DD1" w:rsidRPr="0079064B">
        <w:rPr>
          <w:rFonts w:ascii="Times New Roman" w:hAnsi="Times New Roman"/>
          <w:color w:val="008000"/>
          <w:sz w:val="28"/>
          <w:szCs w:val="28"/>
        </w:rPr>
        <w:t>обучающихся.</w:t>
      </w:r>
    </w:p>
    <w:permEnd w:id="0"/>
    <w:p w:rsidR="0055638D" w:rsidRPr="0055638D" w:rsidRDefault="00226FD4" w:rsidP="00C1257F">
      <w:pPr>
        <w:spacing w:after="0" w:line="360" w:lineRule="auto"/>
        <w:jc w:val="center"/>
        <w:rPr>
          <w:rFonts w:ascii="Times New Roman" w:hAnsi="Times New Roman"/>
          <w:color w:val="006600"/>
          <w:sz w:val="28"/>
          <w:szCs w:val="28"/>
        </w:rPr>
      </w:pPr>
      <w:r>
        <w:rPr>
          <w:noProof/>
        </w:rPr>
        <w:drawing>
          <wp:inline distT="0" distB="0" distL="0" distR="0">
            <wp:extent cx="5201920" cy="3985260"/>
            <wp:effectExtent l="19050" t="0" r="0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2656" t="6299" r="12605" b="21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20" cy="398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4C7" w:rsidRPr="00C1257F" w:rsidRDefault="00226FD4" w:rsidP="004D34C7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8000"/>
          <w:sz w:val="28"/>
        </w:rPr>
      </w:pPr>
      <w:r>
        <w:rPr>
          <w:rFonts w:ascii="Times New Roman" w:hAnsi="Times New Roman"/>
          <w:noProof/>
          <w:color w:val="008000"/>
          <w:sz w:val="28"/>
        </w:rPr>
        <w:drawing>
          <wp:anchor distT="0" distB="0" distL="114300" distR="114300" simplePos="0" relativeHeight="25160704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175260</wp:posOffset>
            </wp:positionV>
            <wp:extent cx="571500" cy="490855"/>
            <wp:effectExtent l="19050" t="0" r="0" b="0"/>
            <wp:wrapTight wrapText="bothSides">
              <wp:wrapPolygon edited="0">
                <wp:start x="-720" y="0"/>
                <wp:lineTo x="-720" y="20957"/>
                <wp:lineTo x="21600" y="20957"/>
                <wp:lineTo x="21600" y="0"/>
                <wp:lineTo x="-720" y="0"/>
              </wp:wrapPolygon>
            </wp:wrapTight>
            <wp:docPr id="5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49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3FF7" w:rsidRPr="00C1257F">
        <w:rPr>
          <w:rFonts w:ascii="Times New Roman" w:hAnsi="Times New Roman"/>
          <w:color w:val="008000"/>
          <w:sz w:val="28"/>
        </w:rPr>
        <w:t>Посмотри</w:t>
      </w:r>
      <w:r w:rsidR="008840A6">
        <w:rPr>
          <w:rFonts w:ascii="Times New Roman" w:hAnsi="Times New Roman"/>
          <w:color w:val="008000"/>
          <w:sz w:val="28"/>
        </w:rPr>
        <w:t>м</w:t>
      </w:r>
      <w:r w:rsidR="004E3FF7" w:rsidRPr="00C1257F">
        <w:rPr>
          <w:rFonts w:ascii="Times New Roman" w:hAnsi="Times New Roman"/>
          <w:color w:val="008000"/>
          <w:sz w:val="28"/>
        </w:rPr>
        <w:t xml:space="preserve"> следующие видеофрагменты, которые </w:t>
      </w:r>
      <w:r w:rsidR="007919F7" w:rsidRPr="00C1257F">
        <w:rPr>
          <w:rFonts w:ascii="Times New Roman" w:hAnsi="Times New Roman"/>
          <w:color w:val="008000"/>
          <w:sz w:val="28"/>
        </w:rPr>
        <w:t>расскажут</w:t>
      </w:r>
      <w:r w:rsidR="004E3FF7" w:rsidRPr="00C1257F">
        <w:rPr>
          <w:rFonts w:ascii="Times New Roman" w:hAnsi="Times New Roman"/>
          <w:color w:val="008000"/>
          <w:sz w:val="28"/>
        </w:rPr>
        <w:t xml:space="preserve"> </w:t>
      </w:r>
      <w:r w:rsidR="008840A6">
        <w:rPr>
          <w:rFonts w:ascii="Times New Roman" w:hAnsi="Times New Roman"/>
          <w:color w:val="008000"/>
          <w:sz w:val="28"/>
        </w:rPr>
        <w:t>н</w:t>
      </w:r>
      <w:r w:rsidR="004E3FF7" w:rsidRPr="00C1257F">
        <w:rPr>
          <w:rFonts w:ascii="Times New Roman" w:hAnsi="Times New Roman"/>
          <w:color w:val="008000"/>
          <w:sz w:val="28"/>
        </w:rPr>
        <w:t>а</w:t>
      </w:r>
      <w:r w:rsidR="007919F7" w:rsidRPr="00C1257F">
        <w:rPr>
          <w:rFonts w:ascii="Times New Roman" w:hAnsi="Times New Roman"/>
          <w:color w:val="008000"/>
          <w:sz w:val="28"/>
        </w:rPr>
        <w:t>м о</w:t>
      </w:r>
      <w:r w:rsidR="004E3FF7" w:rsidRPr="00C1257F">
        <w:rPr>
          <w:rFonts w:ascii="Times New Roman" w:hAnsi="Times New Roman"/>
          <w:color w:val="008000"/>
          <w:sz w:val="28"/>
        </w:rPr>
        <w:t xml:space="preserve"> сервис</w:t>
      </w:r>
      <w:r w:rsidR="007919F7" w:rsidRPr="00C1257F">
        <w:rPr>
          <w:rFonts w:ascii="Times New Roman" w:hAnsi="Times New Roman"/>
          <w:color w:val="008000"/>
          <w:sz w:val="28"/>
        </w:rPr>
        <w:t>е</w:t>
      </w:r>
      <w:r w:rsidR="004E3FF7" w:rsidRPr="00C1257F">
        <w:rPr>
          <w:rFonts w:ascii="Times New Roman" w:hAnsi="Times New Roman"/>
          <w:color w:val="008000"/>
          <w:sz w:val="28"/>
        </w:rPr>
        <w:t xml:space="preserve"> и его основной цел</w:t>
      </w:r>
      <w:r w:rsidR="007919F7" w:rsidRPr="00C1257F">
        <w:rPr>
          <w:rFonts w:ascii="Times New Roman" w:hAnsi="Times New Roman"/>
          <w:color w:val="008000"/>
          <w:sz w:val="28"/>
        </w:rPr>
        <w:t>и</w:t>
      </w:r>
      <w:r w:rsidR="004E3FF7" w:rsidRPr="00C1257F">
        <w:rPr>
          <w:rFonts w:ascii="Times New Roman" w:hAnsi="Times New Roman"/>
          <w:color w:val="008000"/>
          <w:sz w:val="28"/>
        </w:rPr>
        <w:t xml:space="preserve">. </w:t>
      </w:r>
    </w:p>
    <w:p w:rsidR="004D34C7" w:rsidRPr="00C1257F" w:rsidRDefault="00A40CBC" w:rsidP="004D34C7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8000"/>
          <w:sz w:val="28"/>
        </w:rPr>
      </w:pPr>
      <w:hyperlink r:id="rId21" w:history="1">
        <w:r w:rsidR="004E3FF7" w:rsidRPr="00C1257F">
          <w:rPr>
            <w:rStyle w:val="ab"/>
            <w:rFonts w:ascii="Times New Roman" w:hAnsi="Times New Roman"/>
            <w:color w:val="008000"/>
            <w:sz w:val="28"/>
          </w:rPr>
          <w:t>https://www.youtube.com/watch?v=InKqxza0YdU</w:t>
        </w:r>
      </w:hyperlink>
    </w:p>
    <w:p w:rsidR="004D34C7" w:rsidRPr="00C1257F" w:rsidRDefault="00A40CBC" w:rsidP="001A39DC">
      <w:pPr>
        <w:tabs>
          <w:tab w:val="left" w:pos="142"/>
          <w:tab w:val="left" w:pos="709"/>
        </w:tabs>
        <w:spacing w:after="840" w:line="240" w:lineRule="auto"/>
        <w:jc w:val="both"/>
        <w:rPr>
          <w:rFonts w:ascii="Times New Roman" w:hAnsi="Times New Roman"/>
          <w:color w:val="008000"/>
          <w:sz w:val="28"/>
        </w:rPr>
      </w:pPr>
      <w:hyperlink r:id="rId22" w:history="1">
        <w:r w:rsidR="004D34C7" w:rsidRPr="00C1257F">
          <w:rPr>
            <w:rStyle w:val="ab"/>
            <w:rFonts w:ascii="Times New Roman" w:hAnsi="Times New Roman"/>
            <w:color w:val="008000"/>
            <w:sz w:val="28"/>
          </w:rPr>
          <w:t>https://www.y</w:t>
        </w:r>
        <w:r w:rsidR="004D34C7" w:rsidRPr="00C1257F">
          <w:rPr>
            <w:rStyle w:val="ab"/>
            <w:rFonts w:ascii="Times New Roman" w:hAnsi="Times New Roman"/>
            <w:color w:val="008000"/>
            <w:sz w:val="28"/>
          </w:rPr>
          <w:t>o</w:t>
        </w:r>
        <w:r w:rsidR="004D34C7" w:rsidRPr="00C1257F">
          <w:rPr>
            <w:rStyle w:val="ab"/>
            <w:rFonts w:ascii="Times New Roman" w:hAnsi="Times New Roman"/>
            <w:color w:val="008000"/>
            <w:sz w:val="28"/>
          </w:rPr>
          <w:t>utube.com/watch?v=hNgFXHv6eIs</w:t>
        </w:r>
      </w:hyperlink>
    </w:p>
    <w:p w:rsidR="00C1257F" w:rsidRDefault="00C1257F" w:rsidP="00C1257F">
      <w:pPr>
        <w:spacing w:after="0" w:line="240" w:lineRule="auto"/>
        <w:rPr>
          <w:rFonts w:ascii="Times New Roman" w:hAnsi="Times New Roman"/>
          <w:b/>
          <w:color w:val="0000FF"/>
          <w:sz w:val="24"/>
        </w:rPr>
      </w:pPr>
      <w:r w:rsidRPr="00C1257F">
        <w:rPr>
          <w:rFonts w:ascii="Times New Roman" w:hAnsi="Times New Roman"/>
          <w:b/>
          <w:i/>
          <w:color w:val="0000FF"/>
          <w:sz w:val="24"/>
        </w:rPr>
        <w:t xml:space="preserve">*По гиперссылкам </w:t>
      </w:r>
      <w:r w:rsidRPr="00C1257F">
        <w:rPr>
          <w:rFonts w:ascii="Times New Roman" w:hAnsi="Times New Roman"/>
          <w:b/>
          <w:color w:val="0000FF"/>
          <w:sz w:val="24"/>
        </w:rPr>
        <w:t>˂1˃, ˂</w:t>
      </w:r>
      <w:r>
        <w:rPr>
          <w:rFonts w:ascii="Times New Roman" w:hAnsi="Times New Roman"/>
          <w:b/>
          <w:color w:val="0000FF"/>
          <w:sz w:val="24"/>
        </w:rPr>
        <w:t>2</w:t>
      </w:r>
      <w:r w:rsidRPr="00C1257F">
        <w:rPr>
          <w:rFonts w:ascii="Times New Roman" w:hAnsi="Times New Roman"/>
          <w:b/>
          <w:color w:val="0000FF"/>
          <w:sz w:val="24"/>
        </w:rPr>
        <w:t>˃</w:t>
      </w:r>
      <w:r w:rsidRPr="00C1257F">
        <w:rPr>
          <w:rFonts w:ascii="Times New Roman" w:hAnsi="Times New Roman"/>
          <w:b/>
          <w:i/>
          <w:color w:val="0000FF"/>
          <w:sz w:val="24"/>
        </w:rPr>
        <w:t xml:space="preserve"> , </w:t>
      </w:r>
      <w:r w:rsidRPr="00C1257F">
        <w:rPr>
          <w:rFonts w:ascii="Times New Roman" w:hAnsi="Times New Roman"/>
          <w:b/>
          <w:color w:val="0000FF"/>
          <w:sz w:val="24"/>
        </w:rPr>
        <w:t>˂</w:t>
      </w:r>
      <w:r>
        <w:rPr>
          <w:rFonts w:ascii="Times New Roman" w:hAnsi="Times New Roman"/>
          <w:b/>
          <w:color w:val="0000FF"/>
          <w:sz w:val="24"/>
        </w:rPr>
        <w:t>3</w:t>
      </w:r>
      <w:r w:rsidRPr="00C1257F">
        <w:rPr>
          <w:rFonts w:ascii="Times New Roman" w:hAnsi="Times New Roman"/>
          <w:b/>
          <w:color w:val="0000FF"/>
          <w:sz w:val="24"/>
        </w:rPr>
        <w:t>˃</w:t>
      </w:r>
      <w:r>
        <w:rPr>
          <w:rFonts w:ascii="Times New Roman" w:hAnsi="Times New Roman"/>
          <w:b/>
          <w:color w:val="0000FF"/>
          <w:sz w:val="24"/>
        </w:rPr>
        <w:t xml:space="preserve">  и т.д.</w:t>
      </w:r>
      <w:r w:rsidRPr="00C1257F">
        <w:rPr>
          <w:rFonts w:ascii="Times New Roman" w:hAnsi="Times New Roman"/>
          <w:b/>
          <w:i/>
          <w:color w:val="0000FF"/>
          <w:sz w:val="24"/>
        </w:rPr>
        <w:t xml:space="preserve">  можно вернуться к содержанию руководства. </w:t>
      </w:r>
      <w:r w:rsidRPr="00C1257F">
        <w:rPr>
          <w:rFonts w:ascii="Times New Roman" w:hAnsi="Times New Roman"/>
          <w:b/>
          <w:color w:val="0000FF"/>
          <w:sz w:val="24"/>
        </w:rPr>
        <w:sym w:font="Wingdings" w:char="F04A"/>
      </w:r>
      <w:r w:rsidRPr="00C1257F">
        <w:rPr>
          <w:rFonts w:ascii="Times New Roman" w:hAnsi="Times New Roman"/>
          <w:b/>
          <w:color w:val="0000FF"/>
          <w:sz w:val="24"/>
        </w:rPr>
        <w:t xml:space="preserve"> </w:t>
      </w:r>
    </w:p>
    <w:p w:rsidR="006C5583" w:rsidRPr="00C1257F" w:rsidRDefault="00C1257F" w:rsidP="00C1257F">
      <w:pPr>
        <w:spacing w:after="0" w:line="240" w:lineRule="auto"/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="0055638D"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 w:rsidR="0055638D"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2</w:t>
        </w:r>
        <w:r w:rsidR="0055638D"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6C5583" w:rsidRPr="00F72DD1" w:rsidRDefault="006C5583" w:rsidP="00BF39F9">
      <w:pPr>
        <w:spacing w:before="600" w:after="240"/>
        <w:jc w:val="center"/>
        <w:rPr>
          <w:rFonts w:ascii="Times New Roman" w:hAnsi="Times New Roman"/>
          <w:b/>
          <w:noProof/>
          <w:color w:val="006600"/>
          <w:sz w:val="40"/>
          <w:szCs w:val="40"/>
          <w:lang w:eastAsia="uk-UA"/>
        </w:rPr>
      </w:pPr>
      <w:bookmarkStart w:id="3" w:name="Создание_аккаунта"/>
      <w:r>
        <w:rPr>
          <w:rFonts w:ascii="Times New Roman" w:hAnsi="Times New Roman"/>
          <w:b/>
          <w:noProof/>
          <w:color w:val="0000FF"/>
          <w:sz w:val="40"/>
          <w:szCs w:val="40"/>
          <w:lang w:eastAsia="uk-UA"/>
        </w:rPr>
        <w:t>Создание</w:t>
      </w:r>
      <w:r w:rsidR="00C94F50" w:rsidRPr="001D5DAB">
        <w:rPr>
          <w:rFonts w:ascii="Times New Roman" w:hAnsi="Times New Roman"/>
          <w:b/>
          <w:noProof/>
          <w:color w:val="0000FF"/>
          <w:sz w:val="40"/>
          <w:szCs w:val="40"/>
          <w:lang w:eastAsia="zh-CN"/>
        </w:rPr>
        <w:t>/</w:t>
      </w:r>
      <w:r w:rsidR="00C94F50">
        <w:rPr>
          <w:rFonts w:ascii="Times New Roman" w:hAnsi="Times New Roman"/>
          <w:b/>
          <w:noProof/>
          <w:color w:val="0000FF"/>
          <w:sz w:val="40"/>
          <w:szCs w:val="40"/>
          <w:lang w:eastAsia="zh-CN"/>
        </w:rPr>
        <w:t>настройка</w:t>
      </w:r>
      <w:r>
        <w:rPr>
          <w:rFonts w:ascii="Times New Roman" w:hAnsi="Times New Roman"/>
          <w:b/>
          <w:noProof/>
          <w:color w:val="0000FF"/>
          <w:sz w:val="40"/>
          <w:szCs w:val="40"/>
          <w:lang w:eastAsia="uk-UA"/>
        </w:rPr>
        <w:t xml:space="preserve"> своего аккаунта</w:t>
      </w:r>
      <w:bookmarkEnd w:id="3"/>
    </w:p>
    <w:p w:rsidR="004E3FF7" w:rsidRPr="006D69FA" w:rsidRDefault="00CB2EFF" w:rsidP="003B4317">
      <w:pPr>
        <w:tabs>
          <w:tab w:val="left" w:pos="0"/>
        </w:tabs>
        <w:spacing w:after="0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</w:rPr>
        <w:t>Шаг 1.</w:t>
      </w:r>
      <w:r w:rsidRPr="006D69FA">
        <w:rPr>
          <w:rFonts w:ascii="Times New Roman" w:hAnsi="Times New Roman"/>
          <w:b/>
          <w:color w:val="006600"/>
          <w:sz w:val="28"/>
          <w:szCs w:val="28"/>
        </w:rPr>
        <w:t xml:space="preserve">  </w:t>
      </w:r>
      <w:r w:rsidRPr="006D69FA">
        <w:rPr>
          <w:rFonts w:ascii="Times New Roman" w:hAnsi="Times New Roman"/>
          <w:color w:val="008000"/>
          <w:sz w:val="28"/>
          <w:szCs w:val="28"/>
        </w:rPr>
        <w:t xml:space="preserve">В поисковой строке любого браузера набираем </w:t>
      </w:r>
      <w:r w:rsidRPr="006D69FA">
        <w:rPr>
          <w:rFonts w:ascii="Times New Roman" w:hAnsi="Times New Roman"/>
          <w:i/>
          <w:color w:val="008000"/>
          <w:sz w:val="28"/>
          <w:szCs w:val="28"/>
          <w:u w:val="single"/>
          <w:lang w:val="en-US" w:eastAsia="zh-CN"/>
        </w:rPr>
        <w:t>LearningApps</w:t>
      </w:r>
      <w:r w:rsidRPr="006D69FA">
        <w:rPr>
          <w:rFonts w:ascii="Times New Roman" w:hAnsi="Times New Roman"/>
          <w:i/>
          <w:color w:val="008000"/>
          <w:sz w:val="28"/>
          <w:szCs w:val="28"/>
          <w:u w:val="single"/>
          <w:lang w:eastAsia="zh-CN"/>
        </w:rPr>
        <w:t>.</w:t>
      </w:r>
      <w:r w:rsidRPr="006D69FA">
        <w:rPr>
          <w:rFonts w:ascii="Times New Roman" w:hAnsi="Times New Roman"/>
          <w:i/>
          <w:color w:val="008000"/>
          <w:sz w:val="28"/>
          <w:szCs w:val="28"/>
          <w:u w:val="single"/>
          <w:lang w:val="en-US" w:eastAsia="zh-CN"/>
        </w:rPr>
        <w:t>org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>, по ссылке переходим на сайт.</w:t>
      </w:r>
    </w:p>
    <w:p w:rsidR="00CB2EFF" w:rsidRPr="006D69FA" w:rsidRDefault="00226FD4" w:rsidP="001D5DAB">
      <w:pPr>
        <w:tabs>
          <w:tab w:val="left" w:pos="0"/>
        </w:tabs>
        <w:spacing w:after="0"/>
        <w:jc w:val="center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  <w:r>
        <w:rPr>
          <w:rFonts w:ascii="Times New Roman" w:hAnsi="Times New Roman"/>
          <w:noProof/>
          <w:color w:val="0000FF"/>
          <w:sz w:val="28"/>
          <w:szCs w:val="28"/>
        </w:rPr>
        <w:drawing>
          <wp:inline distT="0" distB="0" distL="0" distR="0">
            <wp:extent cx="4709795" cy="3044825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4035" t="9702" r="15517" b="12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95" cy="304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3F1" w:rsidRPr="006D69FA" w:rsidRDefault="001D5DAB" w:rsidP="00566930">
      <w:pPr>
        <w:tabs>
          <w:tab w:val="left" w:pos="0"/>
        </w:tabs>
        <w:spacing w:after="0"/>
        <w:ind w:firstLine="709"/>
        <w:jc w:val="both"/>
        <w:rPr>
          <w:rFonts w:ascii="Times New Roman" w:hAnsi="Times New Roman"/>
          <w:color w:val="008000"/>
          <w:sz w:val="28"/>
          <w:szCs w:val="28"/>
          <w:vertAlign w:val="superscript"/>
          <w:lang w:eastAsia="zh-CN"/>
        </w:rPr>
      </w:pPr>
      <w:r w:rsidRPr="006D69FA"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oval id="_x0000_s1047" style="position:absolute;left:0;text-align:left;margin-left:355.55pt;margin-top:71.95pt;width:83.8pt;height:25.35pt;z-index:251609088" filled="f" strokecolor="fuchsia" strokeweight="3pt"/>
        </w:pict>
      </w:r>
      <w:r w:rsidR="00CB2EFF"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Шаг 2.</w:t>
      </w:r>
      <w:r w:rsidR="00CB2EFF"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="00137846"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В большинстве случаев сайт открывается в русскоязычной версии. Однако, если, открыв сайт, </w:t>
      </w:r>
      <w:r w:rsidR="003923F1" w:rsidRPr="006D69FA">
        <w:rPr>
          <w:rFonts w:ascii="Times New Roman" w:hAnsi="Times New Roman"/>
          <w:color w:val="008000"/>
          <w:sz w:val="28"/>
          <w:szCs w:val="28"/>
          <w:lang w:eastAsia="zh-CN"/>
        </w:rPr>
        <w:t>м</w:t>
      </w:r>
      <w:r w:rsidR="00137846"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ы не увидели знакомых букв, паниковать не стоит. </w:t>
      </w:r>
      <w:r w:rsidR="003923F1" w:rsidRPr="006D69FA">
        <w:rPr>
          <w:rFonts w:ascii="Times New Roman" w:hAnsi="Times New Roman"/>
          <w:color w:val="008000"/>
          <w:sz w:val="28"/>
          <w:szCs w:val="28"/>
          <w:lang w:eastAsia="zh-CN"/>
        </w:rPr>
        <w:t>Мы можем выбрать язык, нажав на соответствующую иконку в верхнем правом углу.</w:t>
      </w:r>
      <w:r w:rsidR="00215528" w:rsidRPr="006D69FA">
        <w:rPr>
          <w:rFonts w:ascii="Times New Roman" w:hAnsi="Times New Roman"/>
          <w:color w:val="008000"/>
          <w:sz w:val="28"/>
          <w:szCs w:val="28"/>
          <w:vertAlign w:val="superscript"/>
          <w:lang w:eastAsia="zh-CN"/>
        </w:rPr>
        <w:t>*</w:t>
      </w:r>
    </w:p>
    <w:p w:rsidR="00137846" w:rsidRPr="006D69FA" w:rsidRDefault="00226FD4" w:rsidP="001D5DAB">
      <w:pPr>
        <w:tabs>
          <w:tab w:val="left" w:pos="0"/>
        </w:tabs>
        <w:spacing w:after="0"/>
        <w:jc w:val="center"/>
        <w:rPr>
          <w:rFonts w:ascii="Times New Roman" w:hAnsi="Times New Roman"/>
          <w:color w:val="006600"/>
          <w:sz w:val="28"/>
          <w:szCs w:val="28"/>
          <w:lang w:eastAsia="zh-CN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787900" cy="3027680"/>
            <wp:effectExtent l="19050" t="0" r="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4035" t="9702" r="15517" b="16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302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9F9" w:rsidRPr="006D69FA" w:rsidRDefault="00BF39F9" w:rsidP="00215528">
      <w:pPr>
        <w:jc w:val="center"/>
        <w:rPr>
          <w:rFonts w:ascii="Times New Roman" w:hAnsi="Times New Roman"/>
          <w:b/>
          <w:noProof/>
          <w:color w:val="0000FF"/>
          <w:sz w:val="28"/>
          <w:szCs w:val="28"/>
          <w:lang w:eastAsia="uk-UA"/>
        </w:rPr>
      </w:pPr>
    </w:p>
    <w:p w:rsidR="00215528" w:rsidRPr="006D69FA" w:rsidRDefault="00C1257F" w:rsidP="00215528">
      <w:pPr>
        <w:jc w:val="center"/>
        <w:rPr>
          <w:rFonts w:ascii="Times New Roman" w:hAnsi="Times New Roman"/>
          <w:b/>
          <w:noProof/>
          <w:color w:val="0000FF"/>
          <w:sz w:val="36"/>
          <w:szCs w:val="28"/>
          <w:lang w:eastAsia="uk-UA"/>
        </w:rPr>
      </w:pPr>
      <w:hyperlink w:anchor="Содержание" w:history="1">
        <w:r w:rsidR="00215528" w:rsidRPr="006D69FA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˂</w:t>
        </w:r>
        <w:r w:rsidR="00215528" w:rsidRPr="006D69FA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2</w:t>
        </w:r>
        <w:r w:rsidR="00215528" w:rsidRPr="006D69FA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˃</w:t>
        </w:r>
      </w:hyperlink>
    </w:p>
    <w:p w:rsidR="00215528" w:rsidRPr="006D69FA" w:rsidRDefault="00215528" w:rsidP="00566930">
      <w:pPr>
        <w:tabs>
          <w:tab w:val="left" w:pos="0"/>
        </w:tabs>
        <w:spacing w:before="600" w:after="0"/>
        <w:ind w:firstLine="709"/>
        <w:jc w:val="both"/>
        <w:rPr>
          <w:rFonts w:ascii="Times New Roman" w:hAnsi="Times New Roman"/>
          <w:i/>
          <w:color w:val="008000"/>
          <w:sz w:val="28"/>
          <w:szCs w:val="28"/>
          <w:lang w:eastAsia="zh-CN"/>
        </w:rPr>
      </w:pPr>
      <w:r w:rsidRPr="006D69FA">
        <w:rPr>
          <w:rFonts w:ascii="Times New Roman" w:hAnsi="Times New Roman"/>
          <w:color w:val="008000"/>
          <w:sz w:val="28"/>
          <w:szCs w:val="28"/>
          <w:vertAlign w:val="superscript"/>
          <w:lang w:eastAsia="zh-CN"/>
        </w:rPr>
        <w:t>*</w:t>
      </w:r>
      <w:r w:rsidRPr="006D69FA">
        <w:rPr>
          <w:rFonts w:ascii="Times New Roman" w:hAnsi="Times New Roman"/>
          <w:i/>
          <w:color w:val="008000"/>
          <w:sz w:val="28"/>
          <w:szCs w:val="28"/>
          <w:lang w:eastAsia="zh-CN"/>
        </w:rPr>
        <w:t>Данный сервис имеет версии на 20 языках</w:t>
      </w:r>
      <w:r w:rsidR="0079064B" w:rsidRPr="006D69FA">
        <w:rPr>
          <w:rFonts w:ascii="Times New Roman" w:hAnsi="Times New Roman"/>
          <w:i/>
          <w:color w:val="008000"/>
          <w:sz w:val="28"/>
          <w:szCs w:val="28"/>
          <w:lang w:eastAsia="zh-CN"/>
        </w:rPr>
        <w:t>, поэтому е</w:t>
      </w:r>
      <w:r w:rsidRPr="006D69FA">
        <w:rPr>
          <w:rFonts w:ascii="Times New Roman" w:hAnsi="Times New Roman"/>
          <w:i/>
          <w:color w:val="008000"/>
          <w:sz w:val="28"/>
          <w:szCs w:val="28"/>
          <w:lang w:eastAsia="zh-CN"/>
        </w:rPr>
        <w:t xml:space="preserve">сли среди предложенных иконок нет необходимого для нас языка, (например, </w:t>
      </w:r>
      <w:r w:rsidR="00BF39F9" w:rsidRPr="006D69FA">
        <w:rPr>
          <w:rFonts w:ascii="Times New Roman" w:hAnsi="Times New Roman"/>
          <w:i/>
          <w:color w:val="008000"/>
          <w:sz w:val="28"/>
          <w:szCs w:val="28"/>
          <w:lang w:eastAsia="zh-CN"/>
        </w:rPr>
        <w:t>польс</w:t>
      </w:r>
      <w:r w:rsidRPr="006D69FA">
        <w:rPr>
          <w:rFonts w:ascii="Times New Roman" w:hAnsi="Times New Roman"/>
          <w:i/>
          <w:color w:val="008000"/>
          <w:sz w:val="28"/>
          <w:szCs w:val="28"/>
          <w:lang w:eastAsia="zh-CN"/>
        </w:rPr>
        <w:t>кого)</w:t>
      </w:r>
      <w:r w:rsidR="0079064B" w:rsidRPr="006D69FA">
        <w:rPr>
          <w:rFonts w:ascii="Times New Roman" w:hAnsi="Times New Roman"/>
          <w:i/>
          <w:color w:val="008000"/>
          <w:sz w:val="28"/>
          <w:szCs w:val="28"/>
          <w:lang w:eastAsia="zh-CN"/>
        </w:rPr>
        <w:t>, тогда мы можем воспользоваться всплывающим меню, нажав на галочку рядом с иконками.</w:t>
      </w:r>
    </w:p>
    <w:p w:rsidR="00215528" w:rsidRPr="006D69FA" w:rsidRDefault="00BF39F9" w:rsidP="003B4317">
      <w:pPr>
        <w:tabs>
          <w:tab w:val="left" w:pos="0"/>
        </w:tabs>
        <w:spacing w:after="0"/>
        <w:jc w:val="center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  <w:r w:rsidRPr="006D69FA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oval id="_x0000_s1049" style="position:absolute;left:0;text-align:left;margin-left:356.65pt;margin-top:102.75pt;width:69.75pt;height:15pt;z-index:251611136" filled="f" strokecolor="fuchsia" strokeweight="4.5pt"/>
        </w:pict>
      </w:r>
      <w:r w:rsidRPr="006D69FA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oval id="_x0000_s1048" style="position:absolute;left:0;text-align:left;margin-left:360.4pt;margin-top:.35pt;width:26.25pt;height:14.25pt;z-index:251610112" filled="f" strokecolor="fuchsia" strokeweight="4.5pt"/>
        </w:pict>
      </w:r>
      <w:r w:rsidR="00226FD4">
        <w:rPr>
          <w:rFonts w:ascii="Times New Roman" w:hAnsi="Times New Roman"/>
          <w:noProof/>
          <w:color w:val="0000FF"/>
          <w:sz w:val="28"/>
          <w:szCs w:val="28"/>
        </w:rPr>
        <w:drawing>
          <wp:inline distT="0" distB="0" distL="0" distR="0">
            <wp:extent cx="5123815" cy="3286760"/>
            <wp:effectExtent l="19050" t="0" r="635" b="0"/>
            <wp:docPr id="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4117" t="10634" r="15398" b="1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815" cy="328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317" w:rsidRPr="006D69FA" w:rsidRDefault="00137846" w:rsidP="00566930">
      <w:pPr>
        <w:tabs>
          <w:tab w:val="left" w:pos="0"/>
        </w:tabs>
        <w:spacing w:before="100" w:beforeAutospacing="1" w:after="100" w:afterAutospacing="1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Шаг 3.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="00CB2EFF"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Для создания собственного аккаунта нажимаем </w:t>
      </w:r>
      <w:r w:rsidR="00CB2EFF" w:rsidRPr="006D69FA">
        <w:rPr>
          <w:rFonts w:ascii="Times New Roman" w:hAnsi="Times New Roman"/>
          <w:b/>
          <w:color w:val="006600"/>
          <w:sz w:val="28"/>
          <w:szCs w:val="28"/>
          <w:lang w:eastAsia="zh-CN"/>
        </w:rPr>
        <w:t>«Вход»</w:t>
      </w:r>
      <w:r w:rsidR="003B4317" w:rsidRPr="006D69FA"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</w:p>
    <w:p w:rsidR="00CB2EFF" w:rsidRPr="006D69FA" w:rsidRDefault="00CB2EFF" w:rsidP="00BF39F9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oval id="_x0000_s1044" style="position:absolute;left:0;text-align:left;margin-left:391.15pt;margin-top:33.35pt;width:63.75pt;height:17.8pt;z-index:251608064" filled="f" fillcolor="yellow" strokecolor="fuchsia" strokeweight="4.5pt"/>
        </w:pict>
      </w:r>
      <w:r w:rsidR="00226FD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158740" cy="3183255"/>
            <wp:effectExtent l="19050" t="0" r="381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4035" t="9702" r="15517" b="16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318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930" w:rsidRDefault="00566930" w:rsidP="00BF39F9">
      <w:pPr>
        <w:jc w:val="center"/>
        <w:rPr>
          <w:rFonts w:ascii="Times New Roman" w:hAnsi="Times New Roman"/>
          <w:b/>
          <w:noProof/>
          <w:color w:val="0000FF"/>
          <w:sz w:val="36"/>
          <w:szCs w:val="28"/>
          <w:lang w:eastAsia="uk-UA"/>
        </w:rPr>
      </w:pPr>
    </w:p>
    <w:p w:rsidR="00BF39F9" w:rsidRPr="006D69FA" w:rsidRDefault="00C1257F" w:rsidP="00BF39F9">
      <w:pPr>
        <w:jc w:val="center"/>
        <w:rPr>
          <w:rFonts w:ascii="Times New Roman" w:hAnsi="Times New Roman"/>
          <w:b/>
          <w:noProof/>
          <w:color w:val="0000FF"/>
          <w:sz w:val="36"/>
          <w:szCs w:val="28"/>
          <w:lang w:eastAsia="uk-UA"/>
        </w:rPr>
      </w:pPr>
      <w:hyperlink w:anchor="Содержание" w:history="1">
        <w:r w:rsidR="00BF39F9" w:rsidRPr="006D69FA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˂</w:t>
        </w:r>
        <w:r w:rsidR="00BF39F9" w:rsidRPr="006D69FA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2</w:t>
        </w:r>
        <w:r w:rsidR="00BF39F9" w:rsidRPr="006D69FA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˃</w:t>
        </w:r>
      </w:hyperlink>
    </w:p>
    <w:p w:rsidR="00BF39F9" w:rsidRPr="006D69FA" w:rsidRDefault="00BF39F9" w:rsidP="00566930">
      <w:pPr>
        <w:tabs>
          <w:tab w:val="left" w:pos="0"/>
        </w:tabs>
        <w:spacing w:before="600" w:after="0"/>
        <w:ind w:firstLine="709"/>
        <w:jc w:val="both"/>
        <w:rPr>
          <w:rFonts w:ascii="Times New Roman" w:hAnsi="Times New Roman"/>
          <w:color w:val="0000FF"/>
          <w:sz w:val="28"/>
          <w:szCs w:val="28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Шаг 4.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Открывается окно входа в аккаунт. Так как мы впервые регистрируемся на сайте, нажимаем </w:t>
      </w:r>
      <w:r w:rsidRPr="006D69FA">
        <w:rPr>
          <w:rFonts w:ascii="Times New Roman" w:hAnsi="Times New Roman"/>
          <w:b/>
          <w:color w:val="008000"/>
          <w:sz w:val="28"/>
          <w:szCs w:val="28"/>
          <w:lang w:eastAsia="zh-CN"/>
        </w:rPr>
        <w:t>«Создать новый аккаунт»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>.</w:t>
      </w:r>
    </w:p>
    <w:p w:rsidR="009738B7" w:rsidRPr="006D69FA" w:rsidRDefault="00BF39F9" w:rsidP="00BF39F9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  <w:r w:rsidRPr="006D69FA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oval id="_x0000_s1050" style="position:absolute;left:0;text-align:left;margin-left:192.4pt;margin-top:189.25pt;width:117pt;height:24.75pt;z-index:251612160" filled="f" strokecolor="fuchsia" strokeweight="4.5pt"/>
        </w:pict>
      </w:r>
      <w:r w:rsidR="00226FD4">
        <w:rPr>
          <w:rFonts w:ascii="Times New Roman" w:hAnsi="Times New Roman"/>
          <w:noProof/>
          <w:color w:val="0000FF"/>
          <w:sz w:val="28"/>
          <w:szCs w:val="28"/>
        </w:rPr>
        <w:drawing>
          <wp:inline distT="0" distB="0" distL="0" distR="0">
            <wp:extent cx="5081270" cy="3269615"/>
            <wp:effectExtent l="19050" t="0" r="508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3873" t="10451" r="15848" b="12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270" cy="326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9F9" w:rsidRPr="006D69FA" w:rsidRDefault="00BF39F9" w:rsidP="00BF39F9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</w:p>
    <w:p w:rsidR="009738B7" w:rsidRPr="006D69FA" w:rsidRDefault="00BF39F9" w:rsidP="00566930">
      <w:pPr>
        <w:tabs>
          <w:tab w:val="left" w:pos="0"/>
        </w:tabs>
        <w:spacing w:after="0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Шаг 5.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Переключаем раскладку клавиатуры на </w:t>
      </w:r>
      <w:r w:rsidRPr="006D69FA">
        <w:rPr>
          <w:rFonts w:ascii="Times New Roman" w:hAnsi="Times New Roman"/>
          <w:color w:val="008000"/>
          <w:sz w:val="28"/>
          <w:szCs w:val="28"/>
          <w:lang w:val="en-US" w:eastAsia="zh-CN"/>
        </w:rPr>
        <w:t>EN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 (Английский язык). Заполняем поля регистрации. </w:t>
      </w:r>
      <w:r w:rsidRPr="006D69FA">
        <w:rPr>
          <w:rFonts w:ascii="Times New Roman" w:hAnsi="Times New Roman"/>
          <w:color w:val="C00000"/>
          <w:sz w:val="28"/>
          <w:szCs w:val="28"/>
          <w:lang w:eastAsia="zh-CN"/>
        </w:rPr>
        <w:t>(Внимание! Имя пользователя должно быть не менее 5 и не более 25 печатных символов.)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 Также н</w:t>
      </w:r>
      <w:r w:rsidR="001A39DC" w:rsidRPr="006D69FA">
        <w:rPr>
          <w:rFonts w:ascii="Times New Roman" w:hAnsi="Times New Roman"/>
          <w:color w:val="008000"/>
          <w:sz w:val="28"/>
          <w:szCs w:val="28"/>
          <w:lang w:eastAsia="zh-CN"/>
        </w:rPr>
        <w:t>е забываем про код безопасности: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 воспроизводим его, как на картинке. Нажимаем «Создать конто».</w:t>
      </w:r>
    </w:p>
    <w:p w:rsidR="00BF39F9" w:rsidRPr="006D69FA" w:rsidRDefault="00BF39F9" w:rsidP="00BF39F9">
      <w:pPr>
        <w:tabs>
          <w:tab w:val="left" w:pos="0"/>
        </w:tabs>
        <w:spacing w:after="0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</w:p>
    <w:p w:rsidR="009738B7" w:rsidRPr="006D69FA" w:rsidRDefault="00700C64" w:rsidP="00BF39F9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D69FA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6" type="#_x0000_t136" style="position:absolute;left:0;text-align:left;margin-left:187.15pt;margin-top:43.6pt;width:5.25pt;height:25.5pt;z-index:251615232" fillcolor="fuchsia" stroked="f">
            <v:fill color2="#f93"/>
            <v:shadow color="silver" opacity="52429f"/>
            <v:textpath style="font-family:&quot;Impact&quot;;font-size:20pt;v-text-kern:t" trim="t" fitpath="t" string="!"/>
          </v:shape>
        </w:pict>
      </w:r>
      <w:r w:rsidRPr="006D69FA">
        <w:rPr>
          <w:rFonts w:ascii="Times New Roman" w:hAnsi="Times New Roman"/>
          <w:noProof/>
          <w:sz w:val="28"/>
          <w:szCs w:val="28"/>
          <w:lang w:eastAsia="zh-CN"/>
        </w:rPr>
        <w:pict>
          <v:oval id="_x0000_s1053" style="position:absolute;left:0;text-align:left;margin-left:183.4pt;margin-top:187.75pt;width:131.25pt;height:31.5pt;z-index:251614208" filled="f" strokecolor="fuchsia" strokeweight="4.5pt"/>
        </w:pict>
      </w:r>
      <w:r w:rsidRPr="006D69FA">
        <w:rPr>
          <w:rFonts w:ascii="Times New Roman" w:hAnsi="Times New Roman"/>
          <w:noProof/>
          <w:sz w:val="28"/>
          <w:szCs w:val="28"/>
          <w:lang w:eastAsia="zh-CN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2" type="#_x0000_t32" style="position:absolute;left:0;text-align:left;margin-left:196.9pt;margin-top:169pt;width:39.75pt;height:.05pt;z-index:251613184" o:connectortype="straight" strokecolor="fuchsia" strokeweight="3pt"/>
        </w:pict>
      </w:r>
      <w:r w:rsidR="00226FD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98415" cy="3183255"/>
            <wp:effectExtent l="19050" t="0" r="6985" b="0"/>
            <wp:docPr id="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3855" t="11266" r="15572" b="13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15" cy="318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C64" w:rsidRPr="00C1257F" w:rsidRDefault="00C1257F" w:rsidP="00700C64">
      <w:pPr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="00700C64"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 w:rsidR="00700C64"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2</w:t>
        </w:r>
        <w:r w:rsidR="00700C64"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700C64" w:rsidRDefault="00700C64" w:rsidP="00566930">
      <w:pPr>
        <w:tabs>
          <w:tab w:val="left" w:pos="0"/>
        </w:tabs>
        <w:spacing w:before="600" w:after="0"/>
        <w:ind w:firstLine="709"/>
        <w:jc w:val="both"/>
      </w:pPr>
      <w:r w:rsidRPr="00CB2EFF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6</w:t>
      </w:r>
      <w:r w:rsidRPr="00CB2EFF">
        <w:rPr>
          <w:rFonts w:ascii="Times New Roman" w:hAnsi="Times New Roman"/>
          <w:b/>
          <w:color w:val="0000FF"/>
          <w:sz w:val="28"/>
          <w:szCs w:val="28"/>
          <w:lang w:eastAsia="zh-CN"/>
        </w:rPr>
        <w:t>.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="00936DA6">
        <w:rPr>
          <w:rFonts w:ascii="Times New Roman" w:hAnsi="Times New Roman"/>
          <w:color w:val="006600"/>
          <w:sz w:val="28"/>
          <w:szCs w:val="28"/>
          <w:lang w:eastAsia="zh-CN"/>
        </w:rPr>
        <w:t>П</w:t>
      </w:r>
      <w:r w:rsidR="001A39DC">
        <w:rPr>
          <w:rFonts w:ascii="Times New Roman" w:hAnsi="Times New Roman"/>
          <w:color w:val="008000"/>
          <w:sz w:val="28"/>
          <w:szCs w:val="28"/>
          <w:lang w:eastAsia="zh-CN"/>
        </w:rPr>
        <w:t xml:space="preserve">роцедура регистрации закончена. Теперь мы находимся на страничке своего аккаунта и можем настроить его по своему желанию. Для этого нажимаем </w:t>
      </w:r>
      <w:r w:rsidR="001A39DC" w:rsidRPr="00936DA6">
        <w:rPr>
          <w:rFonts w:ascii="Times New Roman" w:hAnsi="Times New Roman"/>
          <w:b/>
          <w:color w:val="008000"/>
          <w:sz w:val="28"/>
          <w:szCs w:val="28"/>
          <w:lang w:eastAsia="zh-CN"/>
        </w:rPr>
        <w:t>«Настройки аккаунта»</w:t>
      </w:r>
      <w:r w:rsidR="001A39DC">
        <w:rPr>
          <w:rFonts w:ascii="Times New Roman" w:hAnsi="Times New Roman"/>
          <w:color w:val="008000"/>
          <w:sz w:val="28"/>
          <w:szCs w:val="28"/>
          <w:lang w:eastAsia="zh-CN"/>
        </w:rPr>
        <w:t>.</w:t>
      </w:r>
    </w:p>
    <w:p w:rsidR="001A39DC" w:rsidRDefault="001A39DC" w:rsidP="001A39DC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noProof/>
          <w:color w:val="0000FF"/>
          <w:sz w:val="24"/>
          <w:szCs w:val="24"/>
          <w:lang w:eastAsia="zh-CN"/>
        </w:rPr>
      </w:pPr>
      <w:r>
        <w:rPr>
          <w:rFonts w:ascii="Times New Roman" w:hAnsi="Times New Roman"/>
          <w:noProof/>
          <w:color w:val="0000FF"/>
          <w:sz w:val="24"/>
          <w:szCs w:val="24"/>
          <w:lang w:eastAsia="zh-CN"/>
        </w:rPr>
        <w:pict>
          <v:oval id="_x0000_s1058" style="position:absolute;left:0;text-align:left;margin-left:328.9pt;margin-top:15.5pt;width:126.75pt;height:25.5pt;z-index:251616256" filled="f" strokecolor="fuchsia" strokeweight="4.5pt"/>
        </w:pict>
      </w:r>
      <w:r w:rsidR="00226FD4">
        <w:rPr>
          <w:rFonts w:ascii="Times New Roman" w:hAnsi="Times New Roman"/>
          <w:noProof/>
          <w:color w:val="0000FF"/>
          <w:sz w:val="24"/>
          <w:szCs w:val="24"/>
        </w:rPr>
        <w:drawing>
          <wp:inline distT="0" distB="0" distL="0" distR="0">
            <wp:extent cx="5227320" cy="3329940"/>
            <wp:effectExtent l="19050" t="0" r="0" b="0"/>
            <wp:docPr id="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3943" t="9763" r="15814" b="13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9DC" w:rsidRDefault="001A39DC" w:rsidP="00566930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  <w:r w:rsidRPr="00CB2EFF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 w:rsidR="0018418E">
        <w:rPr>
          <w:rFonts w:ascii="Times New Roman" w:hAnsi="Times New Roman"/>
          <w:b/>
          <w:color w:val="0000FF"/>
          <w:sz w:val="28"/>
          <w:szCs w:val="28"/>
          <w:lang w:eastAsia="zh-CN"/>
        </w:rPr>
        <w:t>7</w:t>
      </w:r>
      <w:r w:rsidRPr="00CB2EFF">
        <w:rPr>
          <w:rFonts w:ascii="Times New Roman" w:hAnsi="Times New Roman"/>
          <w:b/>
          <w:color w:val="0000FF"/>
          <w:sz w:val="28"/>
          <w:szCs w:val="28"/>
          <w:lang w:eastAsia="zh-CN"/>
        </w:rPr>
        <w:t>.</w:t>
      </w:r>
      <w:r w:rsidR="0018418E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 </w:t>
      </w:r>
      <w:r w:rsidR="0018418E">
        <w:rPr>
          <w:rFonts w:ascii="Times New Roman" w:hAnsi="Times New Roman"/>
          <w:color w:val="008000"/>
          <w:sz w:val="28"/>
          <w:szCs w:val="28"/>
          <w:lang w:eastAsia="zh-CN"/>
        </w:rPr>
        <w:t xml:space="preserve">Открывается окно настроек аккаунта. Для того чтобы отредактировать профиль, сменить пароль или электронный </w:t>
      </w:r>
      <w:r w:rsidR="00936DA6">
        <w:rPr>
          <w:rFonts w:ascii="Times New Roman" w:hAnsi="Times New Roman"/>
          <w:color w:val="008000"/>
          <w:sz w:val="28"/>
          <w:szCs w:val="28"/>
          <w:lang w:eastAsia="zh-CN"/>
        </w:rPr>
        <w:t>адрес</w:t>
      </w:r>
      <w:r w:rsidR="0018418E">
        <w:rPr>
          <w:rFonts w:ascii="Times New Roman" w:hAnsi="Times New Roman"/>
          <w:color w:val="008000"/>
          <w:sz w:val="28"/>
          <w:szCs w:val="28"/>
          <w:lang w:eastAsia="zh-CN"/>
        </w:rPr>
        <w:t xml:space="preserve">, необходимо нажать на соответствующую кнопку. Нажав </w:t>
      </w:r>
      <w:r w:rsidR="0018418E" w:rsidRPr="00936DA6">
        <w:rPr>
          <w:rFonts w:ascii="Times New Roman" w:hAnsi="Times New Roman"/>
          <w:b/>
          <w:color w:val="008000"/>
          <w:sz w:val="28"/>
          <w:szCs w:val="28"/>
          <w:lang w:eastAsia="zh-CN"/>
        </w:rPr>
        <w:t>«Выход»</w:t>
      </w:r>
      <w:r w:rsidR="0018418E">
        <w:rPr>
          <w:rFonts w:ascii="Times New Roman" w:hAnsi="Times New Roman"/>
          <w:color w:val="008000"/>
          <w:sz w:val="28"/>
          <w:szCs w:val="28"/>
          <w:lang w:eastAsia="zh-CN"/>
        </w:rPr>
        <w:t>, мы выйдем из своего аккаунта</w:t>
      </w:r>
      <w:r w:rsidR="00936DA6">
        <w:rPr>
          <w:rFonts w:ascii="Times New Roman" w:hAnsi="Times New Roman"/>
          <w:color w:val="008000"/>
          <w:sz w:val="28"/>
          <w:szCs w:val="28"/>
          <w:lang w:eastAsia="zh-CN"/>
        </w:rPr>
        <w:t>, а не из меню настроек</w:t>
      </w:r>
      <w:r w:rsidR="0018418E">
        <w:rPr>
          <w:rFonts w:ascii="Times New Roman" w:hAnsi="Times New Roman"/>
          <w:color w:val="008000"/>
          <w:sz w:val="28"/>
          <w:szCs w:val="28"/>
          <w:lang w:eastAsia="zh-CN"/>
        </w:rPr>
        <w:t>.</w:t>
      </w:r>
    </w:p>
    <w:p w:rsidR="0018418E" w:rsidRDefault="00936DA6" w:rsidP="0018418E">
      <w:pPr>
        <w:tabs>
          <w:tab w:val="left" w:pos="142"/>
          <w:tab w:val="left" w:pos="709"/>
        </w:tabs>
        <w:spacing w:after="0"/>
        <w:ind w:firstLine="709"/>
        <w:jc w:val="both"/>
      </w:pPr>
      <w:r>
        <w:rPr>
          <w:noProof/>
          <w:lang w:eastAsia="zh-CN"/>
        </w:rPr>
        <w:pict>
          <v:oval id="_x0000_s1063" style="position:absolute;left:0;text-align:left;margin-left:339.45pt;margin-top:152.7pt;width:45.45pt;height:20.75pt;z-index:251620352" filled="f" strokecolor="fuchsia" strokeweight="3pt"/>
        </w:pict>
      </w:r>
      <w:r w:rsidR="0018418E">
        <w:rPr>
          <w:noProof/>
          <w:lang w:eastAsia="zh-CN"/>
        </w:rPr>
        <w:pict>
          <v:shape id="_x0000_s1060" type="#_x0000_t32" style="position:absolute;left:0;text-align:left;margin-left:109.85pt;margin-top:173.45pt;width:68.7pt;height:.05pt;z-index:251617280" o:connectortype="straight" strokecolor="fuchsia" strokeweight="3pt"/>
        </w:pict>
      </w:r>
      <w:r w:rsidR="0018418E">
        <w:rPr>
          <w:noProof/>
          <w:lang w:eastAsia="zh-CN"/>
        </w:rPr>
        <w:pict>
          <v:shape id="_x0000_s1062" type="#_x0000_t32" style="position:absolute;left:0;text-align:left;margin-left:240.75pt;margin-top:173.6pt;width:75.45pt;height:0;z-index:251619328" o:connectortype="straight" strokecolor="fuchsia" strokeweight="3pt"/>
        </w:pict>
      </w:r>
      <w:r w:rsidR="0018418E">
        <w:rPr>
          <w:noProof/>
          <w:lang w:eastAsia="zh-CN"/>
        </w:rPr>
        <w:pict>
          <v:shape id="_x0000_s1061" type="#_x0000_t32" style="position:absolute;left:0;text-align:left;margin-left:186.05pt;margin-top:173.45pt;width:44.9pt;height:.1pt;z-index:251618304" o:connectortype="straight" strokecolor="fuchsia" strokeweight="3pt"/>
        </w:pict>
      </w:r>
      <w:r w:rsidR="00226FD4">
        <w:rPr>
          <w:noProof/>
        </w:rPr>
        <w:drawing>
          <wp:inline distT="0" distB="0" distL="0" distR="0">
            <wp:extent cx="5227320" cy="2639695"/>
            <wp:effectExtent l="19050" t="0" r="0" b="0"/>
            <wp:docPr id="1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4465" t="10043" r="14845" b="29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263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8B7" w:rsidRDefault="009738B7" w:rsidP="0018418E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color w:val="0000FF"/>
          <w:sz w:val="24"/>
          <w:szCs w:val="24"/>
        </w:rPr>
      </w:pPr>
    </w:p>
    <w:p w:rsidR="00936DA6" w:rsidRPr="006D69FA" w:rsidRDefault="00936DA6" w:rsidP="00936DA6">
      <w:pPr>
        <w:jc w:val="center"/>
        <w:rPr>
          <w:rFonts w:ascii="Times New Roman" w:hAnsi="Times New Roman"/>
          <w:b/>
          <w:noProof/>
          <w:color w:val="0000FF"/>
          <w:sz w:val="36"/>
          <w:szCs w:val="28"/>
          <w:lang w:eastAsia="uk-UA"/>
        </w:rPr>
      </w:pPr>
      <w:hyperlink w:anchor="Содержание" w:history="1">
        <w:r w:rsidRPr="006D69FA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˂2˃</w:t>
        </w:r>
      </w:hyperlink>
    </w:p>
    <w:p w:rsidR="00111C64" w:rsidRPr="006D69FA" w:rsidRDefault="00936DA6" w:rsidP="00AA2A21">
      <w:pPr>
        <w:tabs>
          <w:tab w:val="left" w:pos="0"/>
        </w:tabs>
        <w:spacing w:before="600" w:after="0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Шаг 8.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="00AA2A21" w:rsidRPr="006D69FA">
        <w:rPr>
          <w:rFonts w:ascii="Times New Roman" w:hAnsi="Times New Roman"/>
          <w:color w:val="006600"/>
          <w:sz w:val="28"/>
          <w:szCs w:val="28"/>
          <w:lang w:eastAsia="zh-CN"/>
        </w:rPr>
        <w:t>Итак, п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>осмотрим, что можно изменить в нашем профиле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. Нажимаем </w:t>
      </w:r>
      <w:r w:rsidRPr="006D69FA">
        <w:rPr>
          <w:rFonts w:ascii="Times New Roman" w:hAnsi="Times New Roman"/>
          <w:b/>
          <w:color w:val="008000"/>
          <w:sz w:val="28"/>
          <w:szCs w:val="28"/>
          <w:lang w:eastAsia="zh-CN"/>
        </w:rPr>
        <w:t>«Редактировать профиль»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 (см. выше). </w:t>
      </w:r>
    </w:p>
    <w:p w:rsidR="00111C64" w:rsidRPr="006D69FA" w:rsidRDefault="00111C64" w:rsidP="00566930">
      <w:pPr>
        <w:tabs>
          <w:tab w:val="left" w:pos="142"/>
          <w:tab w:val="left" w:pos="709"/>
        </w:tabs>
        <w:spacing w:after="0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1. </w:t>
      </w:r>
      <w:r w:rsidR="00936DA6" w:rsidRPr="006D69FA">
        <w:rPr>
          <w:rFonts w:ascii="Times New Roman" w:hAnsi="Times New Roman"/>
          <w:color w:val="008000"/>
          <w:sz w:val="28"/>
          <w:szCs w:val="28"/>
          <w:lang w:eastAsia="zh-CN"/>
        </w:rPr>
        <w:t>В соответствующие поля мы можем внести имя, фамилию, школу или учебное заведение</w:t>
      </w:r>
      <w:r w:rsidR="00FA6804"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 и ссылку на собственный сайт. </w:t>
      </w:r>
    </w:p>
    <w:p w:rsidR="00FA6804" w:rsidRPr="006D69FA" w:rsidRDefault="00111C64" w:rsidP="00566930">
      <w:pPr>
        <w:tabs>
          <w:tab w:val="left" w:pos="142"/>
          <w:tab w:val="left" w:pos="709"/>
        </w:tabs>
        <w:spacing w:after="0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>2. Мы можем настроить получение уведомлений и видимость адреса нашей электронной почты для других пользователей, поставив галочку в соответствующем окне.</w:t>
      </w:r>
    </w:p>
    <w:p w:rsidR="00111C64" w:rsidRPr="006D69FA" w:rsidRDefault="00111C64" w:rsidP="00566930">
      <w:pPr>
        <w:tabs>
          <w:tab w:val="left" w:pos="142"/>
          <w:tab w:val="left" w:pos="709"/>
        </w:tabs>
        <w:spacing w:after="100" w:afterAutospacing="1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>3. Кроме этого, мы можем добавить фотографию.</w:t>
      </w:r>
    </w:p>
    <w:p w:rsidR="00FA6804" w:rsidRPr="006D69FA" w:rsidRDefault="001A2FD7" w:rsidP="00485DC2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  <w:szCs w:val="28"/>
        </w:rPr>
      </w:pPr>
      <w:r w:rsidRPr="006D69FA">
        <w:rPr>
          <w:rFonts w:ascii="Times New Roman" w:hAnsi="Times New Roman"/>
          <w:b/>
          <w:noProof/>
          <w:color w:val="0000FF"/>
          <w:sz w:val="28"/>
          <w:szCs w:val="28"/>
          <w:lang w:eastAsia="zh-CN"/>
        </w:rPr>
        <w:pict>
          <v:oval id="_x0000_s1075" style="position:absolute;left:0;text-align:left;margin-left:7pt;margin-top:64.45pt;width:80.35pt;height:113pt;z-index:251627520" filled="f" strokecolor="fuchsia" strokeweight="3pt"/>
        </w:pict>
      </w:r>
      <w:r w:rsidR="00485DC2" w:rsidRPr="006D69FA">
        <w:rPr>
          <w:rFonts w:ascii="Times New Roman" w:hAnsi="Times New Roman"/>
          <w:b/>
          <w:noProof/>
          <w:color w:val="0000FF"/>
          <w:sz w:val="28"/>
          <w:szCs w:val="28"/>
          <w:lang w:eastAsia="zh-CN"/>
        </w:rPr>
        <w:pict>
          <v:rect id="_x0000_s1070" style="position:absolute;left:0;text-align:left;margin-left:128.4pt;margin-top:165.7pt;width:26.8pt;height:28.5pt;z-index:251623424" stroked="f">
            <v:textbox style="mso-next-textbox:#_x0000_s1070">
              <w:txbxContent>
                <w:p w:rsidR="003B0202" w:rsidRPr="00111C64" w:rsidRDefault="003B0202" w:rsidP="00111C64">
                  <w:pPr>
                    <w:rPr>
                      <w:rFonts w:ascii="Times New Roman" w:hAnsi="Times New Roman"/>
                      <w:b/>
                      <w:color w:val="FF00FF"/>
                      <w:sz w:val="40"/>
                    </w:rPr>
                  </w:pPr>
                  <w:r>
                    <w:rPr>
                      <w:rFonts w:ascii="Times New Roman" w:hAnsi="Times New Roman"/>
                      <w:b/>
                      <w:color w:val="FF00FF"/>
                      <w:sz w:val="40"/>
                    </w:rPr>
                    <w:t>2</w:t>
                  </w:r>
                </w:p>
              </w:txbxContent>
            </v:textbox>
          </v:rect>
        </w:pict>
      </w:r>
      <w:r w:rsidR="00485DC2" w:rsidRPr="006D69FA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shape id="_x0000_s1066" type="#_x0000_t32" style="position:absolute;left:0;text-align:left;margin-left:149.35pt;margin-top:157.5pt;width:17.6pt;height:13.4pt;flip:y;z-index:251624448" o:connectortype="straight" strokecolor="fuchsia" strokeweight="3pt">
            <v:stroke endarrow="block"/>
          </v:shape>
        </w:pict>
      </w:r>
      <w:r w:rsidR="00485DC2" w:rsidRPr="006D69FA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shape id="_x0000_s1074" type="#_x0000_t32" style="position:absolute;left:0;text-align:left;margin-left:149.35pt;margin-top:170.9pt;width:17.6pt;height:13.4pt;flip:y;z-index:251625472" o:connectortype="straight" strokecolor="fuchsia" strokeweight="3pt">
            <v:stroke endarrow="block"/>
          </v:shape>
        </w:pict>
      </w:r>
      <w:r w:rsidR="00485DC2" w:rsidRPr="006D69FA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rect id="_x0000_s1069" style="position:absolute;left:0;text-align:left;margin-left:453.25pt;margin-top:110.55pt;width:26.8pt;height:28.5pt;z-index:251622400" stroked="f">
            <v:textbox style="mso-next-textbox:#_x0000_s1069">
              <w:txbxContent>
                <w:p w:rsidR="003B0202" w:rsidRPr="00111C64" w:rsidRDefault="003B0202">
                  <w:pPr>
                    <w:rPr>
                      <w:rFonts w:ascii="Times New Roman" w:hAnsi="Times New Roman"/>
                      <w:b/>
                      <w:color w:val="FF00FF"/>
                      <w:sz w:val="40"/>
                    </w:rPr>
                  </w:pPr>
                  <w:r w:rsidRPr="00111C64">
                    <w:rPr>
                      <w:rFonts w:ascii="Times New Roman" w:hAnsi="Times New Roman"/>
                      <w:b/>
                      <w:color w:val="FF00FF"/>
                      <w:sz w:val="40"/>
                    </w:rPr>
                    <w:t>1</w:t>
                  </w:r>
                </w:p>
              </w:txbxContent>
            </v:textbox>
          </v:rect>
        </w:pict>
      </w:r>
      <w:r w:rsidR="00485DC2" w:rsidRPr="006D69FA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064" type="#_x0000_t88" style="position:absolute;left:0;text-align:left;margin-left:433.95pt;margin-top:99.4pt;width:15.1pt;height:53.05pt;z-index:251621376" adj=",10810" strokecolor="fuchsia" strokeweight="2.25pt"/>
        </w:pict>
      </w:r>
      <w:r w:rsidR="00485DC2" w:rsidRPr="006D69FA">
        <w:rPr>
          <w:rFonts w:ascii="Times New Roman" w:hAnsi="Times New Roman"/>
          <w:b/>
          <w:noProof/>
          <w:color w:val="0000FF"/>
          <w:sz w:val="28"/>
          <w:szCs w:val="28"/>
          <w:lang w:eastAsia="zh-CN"/>
        </w:rPr>
        <w:pict>
          <v:shape id="_x0000_s1078" type="#_x0000_t32" style="position:absolute;left:0;text-align:left;margin-left:357.15pt;margin-top:210.1pt;width:31pt;height:0;z-index:251629568" o:connectortype="straight" strokecolor="fuchsia" strokeweight="3pt"/>
        </w:pict>
      </w:r>
      <w:r w:rsidR="00485DC2" w:rsidRPr="006D69FA">
        <w:rPr>
          <w:rFonts w:ascii="Times New Roman" w:hAnsi="Times New Roman"/>
          <w:b/>
          <w:noProof/>
          <w:color w:val="0000FF"/>
          <w:sz w:val="28"/>
          <w:szCs w:val="28"/>
          <w:lang w:eastAsia="zh-CN"/>
        </w:rPr>
        <w:pict>
          <v:shape id="_x0000_s1077" type="#_x0000_t32" style="position:absolute;left:0;text-align:left;margin-left:91.55pt;margin-top:210.1pt;width:31pt;height:0;z-index:251628544" o:connectortype="straight" strokecolor="fuchsia" strokeweight="3pt"/>
        </w:pict>
      </w:r>
      <w:r w:rsidR="00485DC2" w:rsidRPr="006D69FA">
        <w:rPr>
          <w:rFonts w:ascii="Times New Roman" w:hAnsi="Times New Roman"/>
          <w:b/>
          <w:noProof/>
          <w:color w:val="0000FF"/>
          <w:sz w:val="28"/>
          <w:szCs w:val="28"/>
          <w:lang w:eastAsia="zh-CN"/>
        </w:rPr>
        <w:pict>
          <v:rect id="_x0000_s1076" style="position:absolute;left:0;text-align:left;margin-left:-8.9pt;margin-top:62.75pt;width:26.8pt;height:28.5pt;z-index:251626496" stroked="f">
            <v:textbox style="mso-next-textbox:#_x0000_s1076">
              <w:txbxContent>
                <w:p w:rsidR="003B0202" w:rsidRPr="00111C64" w:rsidRDefault="003B0202" w:rsidP="00111C64">
                  <w:pPr>
                    <w:rPr>
                      <w:rFonts w:ascii="Times New Roman" w:hAnsi="Times New Roman"/>
                      <w:b/>
                      <w:color w:val="FF00FF"/>
                      <w:sz w:val="40"/>
                    </w:rPr>
                  </w:pPr>
                  <w:r>
                    <w:rPr>
                      <w:rFonts w:ascii="Times New Roman" w:hAnsi="Times New Roman"/>
                      <w:b/>
                      <w:color w:val="FF00FF"/>
                      <w:sz w:val="40"/>
                    </w:rPr>
                    <w:t>3</w:t>
                  </w:r>
                </w:p>
              </w:txbxContent>
            </v:textbox>
          </v:rect>
        </w:pict>
      </w:r>
      <w:r w:rsidR="00226FD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91530" cy="3096895"/>
            <wp:effectExtent l="19050" t="0" r="0" b="0"/>
            <wp:docPr id="1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4813" t="10043" r="14561" b="26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30" cy="309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C64" w:rsidRPr="006D69FA" w:rsidRDefault="00111C64" w:rsidP="00566930">
      <w:pPr>
        <w:tabs>
          <w:tab w:val="left" w:pos="142"/>
          <w:tab w:val="left" w:pos="709"/>
        </w:tabs>
        <w:spacing w:before="100" w:beforeAutospacing="1" w:after="360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4. После внесения изменений в </w:t>
      </w:r>
      <w:r w:rsidR="00AA202A" w:rsidRPr="006D69FA">
        <w:rPr>
          <w:rFonts w:ascii="Times New Roman" w:hAnsi="Times New Roman"/>
          <w:color w:val="008000"/>
          <w:sz w:val="28"/>
          <w:szCs w:val="28"/>
          <w:lang w:eastAsia="zh-CN"/>
        </w:rPr>
        <w:t>профиль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 либо нажимаем </w:t>
      </w:r>
      <w:r w:rsidRPr="006D69FA">
        <w:rPr>
          <w:rFonts w:ascii="Times New Roman" w:hAnsi="Times New Roman"/>
          <w:b/>
          <w:color w:val="008000"/>
          <w:sz w:val="28"/>
          <w:szCs w:val="28"/>
          <w:lang w:eastAsia="zh-CN"/>
        </w:rPr>
        <w:t>«Сохранить»,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 либо, если передумали изменять настройки, нажимаем </w:t>
      </w:r>
      <w:r w:rsidRPr="006D69FA">
        <w:rPr>
          <w:rFonts w:ascii="Times New Roman" w:hAnsi="Times New Roman"/>
          <w:b/>
          <w:color w:val="008000"/>
          <w:sz w:val="28"/>
          <w:szCs w:val="28"/>
          <w:lang w:eastAsia="zh-CN"/>
        </w:rPr>
        <w:t>«Отмена».</w:t>
      </w:r>
    </w:p>
    <w:p w:rsidR="00AA2A21" w:rsidRPr="006D69FA" w:rsidRDefault="00AA2A21" w:rsidP="00FA6804">
      <w:pPr>
        <w:tabs>
          <w:tab w:val="left" w:pos="0"/>
        </w:tabs>
        <w:spacing w:after="0"/>
        <w:ind w:firstLine="709"/>
        <w:jc w:val="both"/>
        <w:rPr>
          <w:rFonts w:ascii="Times New Roman" w:hAnsi="Times New Roman"/>
          <w:b/>
          <w:color w:val="0000FF"/>
          <w:sz w:val="28"/>
          <w:szCs w:val="28"/>
          <w:lang w:eastAsia="zh-CN"/>
        </w:rPr>
      </w:pPr>
    </w:p>
    <w:p w:rsidR="00AA2A21" w:rsidRPr="006D69FA" w:rsidRDefault="00AA2A21" w:rsidP="00485DC2">
      <w:pPr>
        <w:tabs>
          <w:tab w:val="left" w:pos="0"/>
        </w:tabs>
        <w:spacing w:after="360"/>
        <w:ind w:firstLine="709"/>
        <w:jc w:val="center"/>
        <w:rPr>
          <w:rFonts w:ascii="Times New Roman" w:hAnsi="Times New Roman"/>
          <w:b/>
          <w:color w:val="0000FF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Итак, мы создали и настроили личный профиль на сервисе </w:t>
      </w:r>
      <w:r w:rsidRPr="006D69FA">
        <w:rPr>
          <w:rFonts w:ascii="Times New Roman" w:hAnsi="Times New Roman"/>
          <w:b/>
          <w:i/>
          <w:color w:val="0000FF"/>
          <w:sz w:val="28"/>
          <w:szCs w:val="28"/>
          <w:lang w:val="en-US" w:eastAsia="zh-CN"/>
        </w:rPr>
        <w:t>LearningApps</w:t>
      </w:r>
      <w:r w:rsidRPr="006D69FA">
        <w:rPr>
          <w:rFonts w:ascii="Times New Roman" w:hAnsi="Times New Roman"/>
          <w:b/>
          <w:i/>
          <w:color w:val="0000FF"/>
          <w:sz w:val="28"/>
          <w:szCs w:val="28"/>
          <w:lang w:eastAsia="zh-CN"/>
        </w:rPr>
        <w:t>.</w:t>
      </w:r>
      <w:r w:rsidRPr="006D69FA">
        <w:rPr>
          <w:rFonts w:ascii="Times New Roman" w:hAnsi="Times New Roman"/>
          <w:b/>
          <w:i/>
          <w:color w:val="0000FF"/>
          <w:sz w:val="28"/>
          <w:szCs w:val="28"/>
          <w:lang w:val="en-US" w:eastAsia="zh-CN"/>
        </w:rPr>
        <w:t>org</w:t>
      </w:r>
      <w:r w:rsidRPr="006D69FA">
        <w:rPr>
          <w:rFonts w:ascii="Times New Roman" w:hAnsi="Times New Roman"/>
          <w:b/>
          <w:i/>
          <w:color w:val="0000FF"/>
          <w:sz w:val="28"/>
          <w:szCs w:val="28"/>
          <w:lang w:eastAsia="zh-CN"/>
        </w:rPr>
        <w:t>.</w:t>
      </w:r>
    </w:p>
    <w:p w:rsidR="007F4A36" w:rsidRPr="006D69FA" w:rsidRDefault="00AA2A21" w:rsidP="00485DC2">
      <w:pPr>
        <w:tabs>
          <w:tab w:val="left" w:pos="0"/>
        </w:tabs>
        <w:spacing w:after="0"/>
        <w:ind w:firstLine="709"/>
        <w:jc w:val="center"/>
        <w:rPr>
          <w:rFonts w:ascii="Times New Roman" w:hAnsi="Times New Roman"/>
          <w:color w:val="0000FF"/>
          <w:sz w:val="28"/>
          <w:szCs w:val="28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Далее рассмотрим порядок действий при следующем входе в свой профиль, а также последовательность операций в случае, если мы забыли пароль.</w:t>
      </w:r>
    </w:p>
    <w:p w:rsidR="00485DC2" w:rsidRPr="006D69FA" w:rsidRDefault="00485DC2" w:rsidP="004D34C7">
      <w:pPr>
        <w:tabs>
          <w:tab w:val="left" w:pos="142"/>
          <w:tab w:val="left" w:pos="709"/>
        </w:tabs>
        <w:spacing w:after="0" w:line="240" w:lineRule="auto"/>
        <w:jc w:val="both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</w:p>
    <w:p w:rsidR="00485DC2" w:rsidRPr="006D69FA" w:rsidRDefault="00485DC2" w:rsidP="004D34C7">
      <w:pPr>
        <w:tabs>
          <w:tab w:val="left" w:pos="142"/>
          <w:tab w:val="left" w:pos="709"/>
        </w:tabs>
        <w:spacing w:after="0" w:line="240" w:lineRule="auto"/>
        <w:jc w:val="both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</w:p>
    <w:p w:rsidR="00485DC2" w:rsidRPr="00C94F50" w:rsidRDefault="00485DC2" w:rsidP="00485DC2">
      <w:pPr>
        <w:jc w:val="center"/>
        <w:rPr>
          <w:rFonts w:ascii="Times New Roman" w:hAnsi="Times New Roman"/>
          <w:b/>
          <w:noProof/>
          <w:color w:val="0000FF"/>
          <w:sz w:val="36"/>
          <w:szCs w:val="28"/>
          <w:lang w:eastAsia="uk-UA"/>
        </w:rPr>
      </w:pPr>
      <w:hyperlink w:anchor="Содержание" w:history="1">
        <w:r w:rsidRPr="00C94F50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˂2</w:t>
        </w:r>
        <w:r w:rsidRPr="00C94F50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˃</w:t>
        </w:r>
      </w:hyperlink>
    </w:p>
    <w:p w:rsidR="00485DC2" w:rsidRPr="006D69FA" w:rsidRDefault="00485DC2" w:rsidP="00566930">
      <w:pPr>
        <w:tabs>
          <w:tab w:val="left" w:pos="0"/>
        </w:tabs>
        <w:spacing w:before="600" w:after="100" w:afterAutospacing="1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Шаг 1.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Нажимаем </w:t>
      </w:r>
      <w:r w:rsidRPr="006D69FA">
        <w:rPr>
          <w:rFonts w:ascii="Times New Roman" w:hAnsi="Times New Roman"/>
          <w:b/>
          <w:color w:val="008000"/>
          <w:sz w:val="28"/>
          <w:szCs w:val="28"/>
          <w:lang w:eastAsia="zh-CN"/>
        </w:rPr>
        <w:t>«Вход»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>.</w:t>
      </w:r>
    </w:p>
    <w:p w:rsidR="00485DC2" w:rsidRPr="006D69FA" w:rsidRDefault="00485DC2" w:rsidP="00485DC2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  <w:r w:rsidRPr="006D69FA">
        <w:rPr>
          <w:rFonts w:ascii="Times New Roman" w:hAnsi="Times New Roman"/>
          <w:noProof/>
          <w:sz w:val="28"/>
          <w:szCs w:val="28"/>
          <w:lang w:eastAsia="zh-CN"/>
        </w:rPr>
        <w:pict>
          <v:oval id="_x0000_s1079" style="position:absolute;left:0;text-align:left;margin-left:408.85pt;margin-top:27.55pt;width:49.4pt;height:20.95pt;z-index:251630592" filled="f" strokecolor="fuchsia" strokeweight="3pt"/>
        </w:pict>
      </w:r>
      <w:r w:rsidR="00226FD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469255" cy="3312795"/>
            <wp:effectExtent l="1905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4035" t="11180" r="15517" b="16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331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DC2" w:rsidRPr="006D69FA" w:rsidRDefault="00485DC2" w:rsidP="00566930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2. 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>Открывается окно входа в аккаунт. Заполняем поля «Логин»</w:t>
      </w:r>
      <w:r w:rsidR="001A2FD7"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 </w:t>
      </w:r>
      <w:r w:rsidR="001A2FD7" w:rsidRPr="006D69FA">
        <w:rPr>
          <w:rFonts w:ascii="Times New Roman" w:hAnsi="Times New Roman"/>
          <w:color w:val="C00000"/>
          <w:sz w:val="28"/>
          <w:szCs w:val="28"/>
          <w:lang w:eastAsia="zh-CN"/>
        </w:rPr>
        <w:t>(В это поле можно ввести логин или адрес электронной почты)</w:t>
      </w:r>
      <w:r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 и «Пароль». Нажимаем </w:t>
      </w:r>
      <w:r w:rsidRPr="006D69FA">
        <w:rPr>
          <w:rFonts w:ascii="Times New Roman" w:hAnsi="Times New Roman"/>
          <w:b/>
          <w:color w:val="008000"/>
          <w:sz w:val="28"/>
          <w:szCs w:val="28"/>
          <w:lang w:eastAsia="zh-CN"/>
        </w:rPr>
        <w:t>«Логин».</w:t>
      </w:r>
    </w:p>
    <w:p w:rsidR="007F4A36" w:rsidRPr="006D69FA" w:rsidRDefault="001A2FD7" w:rsidP="00485DC2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D69FA">
        <w:rPr>
          <w:rFonts w:ascii="Times New Roman" w:hAnsi="Times New Roman"/>
          <w:noProof/>
          <w:sz w:val="28"/>
          <w:szCs w:val="28"/>
          <w:lang w:eastAsia="zh-CN"/>
        </w:rPr>
        <w:pict>
          <v:shape id="_x0000_s1090" type="#_x0000_t32" style="position:absolute;left:0;text-align:left;margin-left:168.6pt;margin-top:146.05pt;width:25.1pt;height:5.85pt;flip:y;z-index:251633664" o:connectortype="straight" strokecolor="#f3c" strokeweight="4.5pt">
            <v:stroke endarrow="block"/>
          </v:shape>
        </w:pict>
      </w:r>
      <w:r w:rsidRPr="006D69FA">
        <w:rPr>
          <w:rFonts w:ascii="Times New Roman" w:hAnsi="Times New Roman"/>
          <w:noProof/>
          <w:sz w:val="28"/>
          <w:szCs w:val="28"/>
          <w:lang w:eastAsia="zh-CN"/>
        </w:rPr>
        <w:pict>
          <v:shape id="_x0000_s1089" type="#_x0000_t32" style="position:absolute;left:0;text-align:left;margin-left:168.6pt;margin-top:125.1pt;width:25.1pt;height:5.85pt;flip:y;z-index:251632640" o:connectortype="straight" strokecolor="#f3c" strokeweight="4.5pt">
            <v:stroke endarrow="block"/>
          </v:shape>
        </w:pict>
      </w:r>
      <w:r w:rsidRPr="006D69FA">
        <w:rPr>
          <w:rFonts w:ascii="Times New Roman" w:hAnsi="Times New Roman"/>
          <w:noProof/>
          <w:sz w:val="28"/>
          <w:szCs w:val="28"/>
          <w:lang w:eastAsia="zh-CN"/>
        </w:rPr>
        <w:pict>
          <v:oval id="_x0000_s1088" style="position:absolute;left:0;text-align:left;margin-left:183.7pt;margin-top:169.45pt;width:131.45pt;height:31.85pt;z-index:251631616" filled="f" strokecolor="#f3c" strokeweight="4.5pt"/>
        </w:pict>
      </w:r>
      <w:r w:rsidR="00226FD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38470" cy="3407410"/>
            <wp:effectExtent l="19050" t="0" r="5080" b="0"/>
            <wp:docPr id="1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3943" t="10043" r="15604" b="16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470" cy="340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FD7" w:rsidRPr="00C94F50" w:rsidRDefault="001A2FD7" w:rsidP="001A2FD7">
      <w:pPr>
        <w:jc w:val="center"/>
        <w:rPr>
          <w:rFonts w:ascii="Times New Roman" w:hAnsi="Times New Roman"/>
          <w:b/>
          <w:noProof/>
          <w:color w:val="0000FF"/>
          <w:sz w:val="36"/>
          <w:szCs w:val="28"/>
          <w:lang w:eastAsia="uk-UA"/>
        </w:rPr>
      </w:pPr>
      <w:hyperlink w:anchor="Содержание" w:history="1">
        <w:r w:rsidRPr="00C94F50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˂</w:t>
        </w:r>
        <w:r w:rsidRPr="00C94F50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2</w:t>
        </w:r>
        <w:r w:rsidRPr="00C94F50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˃</w:t>
        </w:r>
      </w:hyperlink>
    </w:p>
    <w:p w:rsidR="007F4A36" w:rsidRPr="006D69FA" w:rsidRDefault="001A2FD7" w:rsidP="00566930">
      <w:pPr>
        <w:tabs>
          <w:tab w:val="left" w:pos="0"/>
        </w:tabs>
        <w:spacing w:before="600" w:after="0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 w:rsidR="00471463"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3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.</w:t>
      </w:r>
      <w:r w:rsidR="00471463"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1.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="00471463" w:rsidRPr="006D69FA">
        <w:rPr>
          <w:rFonts w:ascii="Times New Roman" w:hAnsi="Times New Roman"/>
          <w:color w:val="006600"/>
          <w:sz w:val="28"/>
          <w:szCs w:val="28"/>
          <w:lang w:eastAsia="zh-CN"/>
        </w:rPr>
        <w:t>Если логин и пароль внесены верно, то перед нами о</w:t>
      </w:r>
      <w:r w:rsidR="00471463"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ткрывается окно настроек профиля. Мы можем внести изменения или оставить все так, как есть. Далее нажимаем </w:t>
      </w:r>
      <w:r w:rsidR="00471463" w:rsidRPr="006D69FA">
        <w:rPr>
          <w:rFonts w:ascii="Times New Roman" w:hAnsi="Times New Roman"/>
          <w:b/>
          <w:color w:val="008000"/>
          <w:sz w:val="28"/>
          <w:szCs w:val="28"/>
          <w:lang w:eastAsia="zh-CN"/>
        </w:rPr>
        <w:t>«Сохранить мой профиль»</w:t>
      </w:r>
      <w:r w:rsidR="00471463" w:rsidRPr="006D69FA">
        <w:rPr>
          <w:rFonts w:ascii="Times New Roman" w:hAnsi="Times New Roman"/>
          <w:color w:val="008000"/>
          <w:sz w:val="28"/>
          <w:szCs w:val="28"/>
          <w:lang w:eastAsia="zh-CN"/>
        </w:rPr>
        <w:t xml:space="preserve"> и попадаем на страницу своего аккаунта.</w:t>
      </w:r>
    </w:p>
    <w:p w:rsidR="001A2FD7" w:rsidRPr="006D69FA" w:rsidRDefault="008146B6" w:rsidP="00471463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  <w:r w:rsidRPr="006D69FA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oval id="_x0000_s1091" style="position:absolute;left:0;text-align:left;margin-left:190.35pt;margin-top:173.1pt;width:111.35pt;height:33.3pt;z-index:251634688" filled="f" strokecolor="#f3c" strokeweight="4.5pt"/>
        </w:pict>
      </w:r>
      <w:r w:rsidR="00226FD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502785" cy="2984500"/>
            <wp:effectExtent l="19050" t="0" r="0" b="0"/>
            <wp:docPr id="1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7421" t="11429" r="19427" b="17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785" cy="298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FD7" w:rsidRPr="006D69FA" w:rsidRDefault="00471463" w:rsidP="00566930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  <w:rPr>
          <w:rFonts w:ascii="Times New Roman" w:hAnsi="Times New Roman"/>
          <w:color w:val="0000FF"/>
          <w:sz w:val="28"/>
          <w:szCs w:val="28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3.2. 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Если логин или пароль внесены </w:t>
      </w:r>
      <w:r w:rsidRPr="006D69FA">
        <w:rPr>
          <w:rFonts w:ascii="Times New Roman" w:hAnsi="Times New Roman"/>
          <w:b/>
          <w:color w:val="C00000"/>
          <w:sz w:val="28"/>
          <w:szCs w:val="28"/>
          <w:lang w:eastAsia="zh-CN"/>
        </w:rPr>
        <w:t>неверно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, то система выдает сообщение об ошибке </w:t>
      </w:r>
      <w:r w:rsidRPr="006D69FA">
        <w:rPr>
          <w:rFonts w:ascii="Times New Roman" w:hAnsi="Times New Roman"/>
          <w:b/>
          <w:color w:val="C00000"/>
          <w:sz w:val="28"/>
          <w:szCs w:val="28"/>
          <w:lang w:eastAsia="zh-CN"/>
        </w:rPr>
        <w:t>«</w:t>
      </w:r>
      <w:r w:rsidR="00C94F50">
        <w:rPr>
          <w:rFonts w:ascii="Times New Roman" w:hAnsi="Times New Roman"/>
          <w:b/>
          <w:color w:val="C00000"/>
          <w:sz w:val="28"/>
          <w:szCs w:val="28"/>
          <w:lang w:eastAsia="zh-CN"/>
        </w:rPr>
        <w:t>Имя пользователя или пароль не</w:t>
      </w:r>
      <w:r w:rsidRPr="006D69FA">
        <w:rPr>
          <w:rFonts w:ascii="Times New Roman" w:hAnsi="Times New Roman"/>
          <w:b/>
          <w:color w:val="C00000"/>
          <w:sz w:val="28"/>
          <w:szCs w:val="28"/>
          <w:lang w:eastAsia="zh-CN"/>
        </w:rPr>
        <w:t>действительны»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</w:p>
    <w:p w:rsidR="00471463" w:rsidRPr="006D69FA" w:rsidRDefault="008146B6" w:rsidP="00471463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D69FA">
        <w:rPr>
          <w:rFonts w:ascii="Times New Roman" w:hAnsi="Times New Roman"/>
          <w:noProof/>
          <w:sz w:val="28"/>
          <w:szCs w:val="28"/>
          <w:lang w:eastAsia="zh-CN"/>
        </w:rPr>
        <w:pict>
          <v:oval id="_x0000_s1094" style="position:absolute;left:0;text-align:left;margin-left:185.35pt;margin-top:139.2pt;width:133.95pt;height:23.45pt;z-index:251635712" filled="f" strokecolor="#f3c" strokeweight="3pt"/>
        </w:pict>
      </w:r>
      <w:r w:rsidR="00226FD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572000" cy="3122930"/>
            <wp:effectExtent l="19050" t="0" r="0" b="0"/>
            <wp:docPr id="15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7709" t="10036" r="19617" b="16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12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6C6" w:rsidRDefault="00FE06C6" w:rsidP="008146B6">
      <w:pPr>
        <w:jc w:val="center"/>
        <w:rPr>
          <w:rFonts w:ascii="Times New Roman" w:hAnsi="Times New Roman"/>
          <w:b/>
          <w:noProof/>
          <w:color w:val="0000FF"/>
          <w:sz w:val="36"/>
          <w:szCs w:val="28"/>
          <w:lang w:eastAsia="uk-UA"/>
        </w:rPr>
      </w:pPr>
    </w:p>
    <w:p w:rsidR="008146B6" w:rsidRPr="00C94F50" w:rsidRDefault="008146B6" w:rsidP="008146B6">
      <w:pPr>
        <w:jc w:val="center"/>
        <w:rPr>
          <w:rFonts w:ascii="Times New Roman" w:hAnsi="Times New Roman"/>
          <w:b/>
          <w:noProof/>
          <w:color w:val="0000FF"/>
          <w:sz w:val="36"/>
          <w:szCs w:val="28"/>
          <w:lang w:eastAsia="uk-UA"/>
        </w:rPr>
      </w:pPr>
      <w:hyperlink w:anchor="Содержание" w:history="1">
        <w:r w:rsidRPr="00C94F50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˂2</w:t>
        </w:r>
        <w:r w:rsidRPr="00C94F50">
          <w:rPr>
            <w:rStyle w:val="ab"/>
            <w:rFonts w:ascii="Times New Roman" w:hAnsi="Times New Roman"/>
            <w:b/>
            <w:noProof/>
            <w:sz w:val="36"/>
            <w:szCs w:val="28"/>
            <w:u w:val="none"/>
            <w:lang w:eastAsia="uk-UA"/>
          </w:rPr>
          <w:t>˃</w:t>
        </w:r>
      </w:hyperlink>
    </w:p>
    <w:p w:rsidR="008146B6" w:rsidRPr="006D69FA" w:rsidRDefault="008146B6" w:rsidP="00566930">
      <w:pPr>
        <w:tabs>
          <w:tab w:val="left" w:pos="142"/>
          <w:tab w:val="left" w:pos="709"/>
        </w:tabs>
        <w:spacing w:before="600" w:after="100" w:afterAutospacing="1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 w:rsidR="006D69FA"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3.2.1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.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В таком слу</w:t>
      </w:r>
      <w:r w:rsidRPr="00F422D2">
        <w:rPr>
          <w:rFonts w:ascii="Times New Roman" w:hAnsi="Times New Roman"/>
          <w:color w:val="006600"/>
          <w:sz w:val="28"/>
          <w:szCs w:val="28"/>
          <w:lang w:eastAsia="zh-CN"/>
        </w:rPr>
        <w:t>ча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е, нажимаем </w:t>
      </w:r>
      <w:r w:rsidRPr="006D69FA">
        <w:rPr>
          <w:rFonts w:ascii="Times New Roman" w:hAnsi="Times New Roman"/>
          <w:b/>
          <w:color w:val="006600"/>
          <w:sz w:val="28"/>
          <w:szCs w:val="28"/>
          <w:lang w:eastAsia="zh-CN"/>
        </w:rPr>
        <w:t>«Забыт пароль».</w:t>
      </w:r>
    </w:p>
    <w:p w:rsidR="008146B6" w:rsidRPr="006D69FA" w:rsidRDefault="008146B6" w:rsidP="008146B6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D69FA">
        <w:rPr>
          <w:rFonts w:ascii="Times New Roman" w:hAnsi="Times New Roman"/>
          <w:noProof/>
          <w:sz w:val="28"/>
          <w:szCs w:val="28"/>
          <w:lang w:eastAsia="zh-CN"/>
        </w:rPr>
        <w:pict>
          <v:oval id="_x0000_s1096" style="position:absolute;left:0;text-align:left;margin-left:215.45pt;margin-top:214.3pt;width:73.7pt;height:21.75pt;z-index:251636736" filled="f" strokecolor="#f3c" strokeweight="3pt"/>
        </w:pict>
      </w:r>
      <w:r w:rsidR="00226FD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831080" cy="3312795"/>
            <wp:effectExtent l="19050" t="0" r="7620" b="0"/>
            <wp:docPr id="16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7709" t="10036" r="19617" b="16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331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1FB" w:rsidRPr="006D69FA" w:rsidRDefault="008146B6" w:rsidP="00566930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  <w:rPr>
          <w:rFonts w:ascii="Times New Roman" w:hAnsi="Times New Roman"/>
          <w:color w:val="0000FF"/>
          <w:sz w:val="28"/>
          <w:szCs w:val="28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 w:rsidR="006D69FA"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>3.2.2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. </w:t>
      </w:r>
      <w:r w:rsidRPr="00F422D2">
        <w:rPr>
          <w:rFonts w:ascii="Times New Roman" w:hAnsi="Times New Roman"/>
          <w:color w:val="006600"/>
          <w:sz w:val="28"/>
          <w:szCs w:val="28"/>
          <w:lang w:eastAsia="zh-CN"/>
        </w:rPr>
        <w:t>Открывается окно «Аккаунт. Забыл пароль». Вводим адрес электронной почты и код безопасности</w:t>
      </w:r>
      <w:r w:rsidRPr="006D69F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Pr="006D69FA">
        <w:rPr>
          <w:rFonts w:ascii="Times New Roman" w:hAnsi="Times New Roman"/>
          <w:color w:val="C00000"/>
          <w:sz w:val="28"/>
          <w:szCs w:val="28"/>
          <w:lang w:eastAsia="zh-CN"/>
        </w:rPr>
        <w:t>(воспроизводим его, как на картинке!!!).</w:t>
      </w:r>
      <w:r w:rsidR="006D69FA" w:rsidRPr="006D69FA">
        <w:rPr>
          <w:rFonts w:ascii="Times New Roman" w:hAnsi="Times New Roman"/>
          <w:color w:val="C00000"/>
          <w:sz w:val="28"/>
          <w:szCs w:val="28"/>
          <w:lang w:eastAsia="zh-CN"/>
        </w:rPr>
        <w:t xml:space="preserve"> </w:t>
      </w:r>
      <w:r w:rsidR="006D69FA" w:rsidRPr="00F422D2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Нажимаем </w:t>
      </w:r>
      <w:r w:rsidR="006D69FA" w:rsidRPr="00F422D2">
        <w:rPr>
          <w:rFonts w:ascii="Times New Roman" w:hAnsi="Times New Roman"/>
          <w:b/>
          <w:color w:val="006600"/>
          <w:sz w:val="28"/>
          <w:szCs w:val="28"/>
          <w:lang w:eastAsia="zh-CN"/>
        </w:rPr>
        <w:t>«Послать новый пароль</w:t>
      </w:r>
      <w:r w:rsidR="006D69FA" w:rsidRPr="006D69FA">
        <w:rPr>
          <w:rFonts w:ascii="Times New Roman" w:hAnsi="Times New Roman"/>
          <w:b/>
          <w:color w:val="006600"/>
          <w:sz w:val="28"/>
          <w:szCs w:val="28"/>
          <w:lang w:eastAsia="zh-CN"/>
        </w:rPr>
        <w:t>».</w:t>
      </w:r>
    </w:p>
    <w:p w:rsidR="00E441FB" w:rsidRPr="006D69FA" w:rsidRDefault="006D69FA" w:rsidP="008146B6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6D69FA">
        <w:rPr>
          <w:rFonts w:ascii="Times New Roman" w:hAnsi="Times New Roman"/>
          <w:noProof/>
          <w:sz w:val="28"/>
          <w:szCs w:val="28"/>
          <w:lang w:eastAsia="zh-CN"/>
        </w:rPr>
        <w:pict>
          <v:oval id="_x0000_s1098" style="position:absolute;left:0;text-align:left;margin-left:194.55pt;margin-top:99.85pt;width:116.35pt;height:24.3pt;z-index:251638784" filled="f" strokecolor="#f3c" strokeweight="3pt"/>
        </w:pict>
      </w:r>
      <w:r w:rsidRPr="006D69FA">
        <w:rPr>
          <w:rFonts w:ascii="Times New Roman" w:hAnsi="Times New Roman"/>
          <w:noProof/>
          <w:sz w:val="28"/>
          <w:szCs w:val="28"/>
          <w:lang w:eastAsia="zh-CN"/>
        </w:rPr>
        <w:pict>
          <v:shape id="_x0000_s1097" type="#_x0000_t32" style="position:absolute;left:0;text-align:left;margin-left:199.55pt;margin-top:76.5pt;width:38.5pt;height:0;z-index:251637760" o:connectortype="straight" strokecolor="#f3c" strokeweight="2.25pt"/>
        </w:pict>
      </w:r>
      <w:r w:rsidR="00226FD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873625" cy="3459480"/>
            <wp:effectExtent l="19050" t="0" r="3175" b="0"/>
            <wp:docPr id="1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7366" t="10635" r="19617" b="13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345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9FA" w:rsidRPr="00C1257F" w:rsidRDefault="006D69FA" w:rsidP="006D69FA">
      <w:pPr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˂2˃</w:t>
        </w:r>
      </w:hyperlink>
    </w:p>
    <w:p w:rsidR="006D69FA" w:rsidRPr="00F422D2" w:rsidRDefault="006D69FA" w:rsidP="00566930">
      <w:pPr>
        <w:tabs>
          <w:tab w:val="left" w:pos="142"/>
          <w:tab w:val="left" w:pos="709"/>
        </w:tabs>
        <w:spacing w:before="600" w:after="100" w:afterAutospacing="1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8146B6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3.2.3</w:t>
      </w:r>
      <w:r w:rsidRPr="008146B6">
        <w:rPr>
          <w:rFonts w:ascii="Times New Roman" w:hAnsi="Times New Roman"/>
          <w:b/>
          <w:color w:val="0000FF"/>
          <w:sz w:val="28"/>
          <w:szCs w:val="28"/>
          <w:lang w:eastAsia="zh-CN"/>
        </w:rPr>
        <w:t>.</w:t>
      </w:r>
      <w:r w:rsidRPr="008146B6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Pr="00F422D2">
        <w:rPr>
          <w:rFonts w:ascii="Times New Roman" w:hAnsi="Times New Roman"/>
          <w:color w:val="006600"/>
          <w:sz w:val="28"/>
          <w:szCs w:val="28"/>
          <w:lang w:eastAsia="zh-CN"/>
        </w:rPr>
        <w:t>Система сообщает, что нам на почту было послано письмо с новым паролем.</w:t>
      </w:r>
    </w:p>
    <w:p w:rsidR="00E441FB" w:rsidRPr="006D69FA" w:rsidRDefault="006D69FA" w:rsidP="006D69FA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D69FA">
        <w:rPr>
          <w:rFonts w:ascii="Times New Roman" w:hAnsi="Times New Roman"/>
          <w:noProof/>
          <w:sz w:val="28"/>
          <w:szCs w:val="28"/>
          <w:lang w:eastAsia="zh-CN"/>
        </w:rPr>
        <w:pict>
          <v:shape id="_x0000_s1099" type="#_x0000_t32" style="position:absolute;left:0;text-align:left;margin-left:181.15pt;margin-top:115.35pt;width:17.6pt;height:11.75pt;flip:y;z-index:251639808" o:connectortype="straight" strokecolor="#f3c" strokeweight="3pt">
            <v:stroke endarrow="block"/>
          </v:shape>
        </w:pict>
      </w:r>
      <w:r w:rsidR="00226FD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322570" cy="3769995"/>
            <wp:effectExtent l="19050" t="0" r="0" b="0"/>
            <wp:docPr id="18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7532" t="10336" r="19275" b="13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376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6B6" w:rsidRPr="00F422D2" w:rsidRDefault="006D69FA" w:rsidP="00566930">
      <w:pPr>
        <w:tabs>
          <w:tab w:val="left" w:pos="142"/>
          <w:tab w:val="left" w:pos="709"/>
        </w:tabs>
        <w:spacing w:before="100" w:beforeAutospacing="1" w:after="100" w:afterAutospacing="1" w:line="240" w:lineRule="auto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F422D2">
        <w:rPr>
          <w:rFonts w:ascii="Times New Roman" w:hAnsi="Times New Roman"/>
          <w:color w:val="006600"/>
          <w:sz w:val="28"/>
          <w:szCs w:val="28"/>
          <w:lang w:eastAsia="zh-CN"/>
        </w:rPr>
        <w:t>Заходим на почту, открываем полученное письмо и переходим по ссылке.</w:t>
      </w:r>
    </w:p>
    <w:p w:rsidR="008146B6" w:rsidRPr="006D69FA" w:rsidRDefault="006D69FA" w:rsidP="00566930">
      <w:pPr>
        <w:tabs>
          <w:tab w:val="left" w:pos="142"/>
          <w:tab w:val="left" w:pos="709"/>
        </w:tabs>
        <w:spacing w:before="100" w:beforeAutospacing="1" w:after="100" w:afterAutospacing="1" w:line="240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6D69FA">
        <w:rPr>
          <w:rFonts w:ascii="Times New Roman" w:hAnsi="Times New Roman"/>
          <w:noProof/>
          <w:sz w:val="28"/>
          <w:szCs w:val="28"/>
          <w:lang w:eastAsia="zh-CN"/>
        </w:rPr>
        <w:pict>
          <v:oval id="_x0000_s1100" style="position:absolute;left:0;text-align:left;margin-left:154.35pt;margin-top:134.05pt;width:250.35pt;height:37.7pt;z-index:251640832" filled="f" strokecolor="#f3c" strokeweight="3pt"/>
        </w:pict>
      </w:r>
      <w:r w:rsidR="00226FD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245100" cy="2648585"/>
            <wp:effectExtent l="19050" t="0" r="0" b="0"/>
            <wp:docPr id="19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9752" r="23784" b="24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64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1FB" w:rsidRPr="006D69FA" w:rsidRDefault="00E441FB" w:rsidP="004D34C7">
      <w:pPr>
        <w:tabs>
          <w:tab w:val="left" w:pos="142"/>
          <w:tab w:val="left" w:pos="709"/>
        </w:tabs>
        <w:spacing w:after="0" w:line="240" w:lineRule="auto"/>
        <w:jc w:val="both"/>
        <w:rPr>
          <w:rFonts w:ascii="Times New Roman" w:hAnsi="Times New Roman"/>
          <w:color w:val="0000FF"/>
          <w:sz w:val="28"/>
          <w:szCs w:val="28"/>
        </w:rPr>
      </w:pPr>
    </w:p>
    <w:p w:rsidR="00C94F50" w:rsidRDefault="00C94F50" w:rsidP="00C94F50">
      <w:pPr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</w:p>
    <w:p w:rsidR="00C94F50" w:rsidRPr="00C1257F" w:rsidRDefault="00C94F50" w:rsidP="00C94F50">
      <w:pPr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2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C94F50" w:rsidRPr="00F422D2" w:rsidRDefault="00C94F50" w:rsidP="00566930">
      <w:pPr>
        <w:tabs>
          <w:tab w:val="left" w:pos="142"/>
          <w:tab w:val="left" w:pos="709"/>
        </w:tabs>
        <w:spacing w:before="600" w:after="100" w:afterAutospacing="1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C94F50">
        <w:rPr>
          <w:rFonts w:ascii="Times New Roman" w:hAnsi="Times New Roman"/>
          <w:b/>
          <w:color w:val="0000FF"/>
          <w:sz w:val="28"/>
          <w:szCs w:val="28"/>
          <w:lang w:eastAsia="zh-CN"/>
        </w:rPr>
        <w:t>Шаг 3.2.4.</w:t>
      </w:r>
      <w:r w:rsidRPr="00C94F50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Pr="00F422D2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По ссылке мы переходим на страницу изменения пароля аккаунта. Вводим в соответствующее поле новый пароль, затем еще раз вводим для подтверждения и нажимаем </w:t>
      </w:r>
      <w:r w:rsidRPr="00F422D2">
        <w:rPr>
          <w:rFonts w:ascii="Times New Roman" w:hAnsi="Times New Roman"/>
          <w:b/>
          <w:color w:val="006600"/>
          <w:sz w:val="28"/>
          <w:szCs w:val="28"/>
          <w:lang w:eastAsia="zh-CN"/>
        </w:rPr>
        <w:t>«Изменить пароль»</w:t>
      </w:r>
      <w:r w:rsidRPr="00F422D2"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</w:p>
    <w:p w:rsidR="00C94F50" w:rsidRPr="00C94F50" w:rsidRDefault="00226FD4" w:rsidP="00DB6B1C">
      <w:pPr>
        <w:tabs>
          <w:tab w:val="left" w:pos="142"/>
          <w:tab w:val="left" w:pos="709"/>
        </w:tabs>
        <w:spacing w:after="0"/>
        <w:jc w:val="center"/>
        <w:rPr>
          <w:rFonts w:ascii="Times New Roman" w:hAnsi="Times New Roman"/>
          <w:color w:val="006600"/>
          <w:sz w:val="28"/>
          <w:szCs w:val="28"/>
          <w:lang w:eastAsia="zh-CN"/>
        </w:rPr>
      </w:pPr>
      <w:r>
        <w:rPr>
          <w:noProof/>
        </w:rPr>
        <w:drawing>
          <wp:inline distT="0" distB="0" distL="0" distR="0">
            <wp:extent cx="5770880" cy="2105025"/>
            <wp:effectExtent l="19050" t="0" r="1270" b="0"/>
            <wp:docPr id="20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8062" t="9735" r="18051" b="50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8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A36" w:rsidRPr="00F422D2" w:rsidRDefault="00DB6B1C" w:rsidP="00DB6B1C">
      <w:pPr>
        <w:tabs>
          <w:tab w:val="left" w:pos="142"/>
          <w:tab w:val="left" w:pos="709"/>
        </w:tabs>
        <w:spacing w:before="480" w:after="480" w:line="240" w:lineRule="auto"/>
        <w:jc w:val="center"/>
        <w:rPr>
          <w:rFonts w:ascii="Times New Roman" w:hAnsi="Times New Roman"/>
          <w:b/>
          <w:color w:val="006600"/>
          <w:sz w:val="28"/>
          <w:szCs w:val="28"/>
        </w:rPr>
      </w:pPr>
      <w:r w:rsidRPr="00F422D2">
        <w:rPr>
          <w:rFonts w:ascii="Times New Roman" w:hAnsi="Times New Roman"/>
          <w:b/>
          <w:color w:val="006600"/>
          <w:sz w:val="28"/>
          <w:szCs w:val="28"/>
        </w:rPr>
        <w:t xml:space="preserve">И вот мы снова на своей странице!!! </w:t>
      </w:r>
      <w:r w:rsidRPr="00F422D2">
        <w:rPr>
          <w:rFonts w:ascii="Times New Roman" w:hAnsi="Times New Roman"/>
          <w:b/>
          <w:color w:val="006600"/>
          <w:sz w:val="28"/>
          <w:szCs w:val="28"/>
        </w:rPr>
        <w:sym w:font="Wingdings" w:char="F04A"/>
      </w:r>
    </w:p>
    <w:p w:rsidR="007F4A36" w:rsidRPr="00C94F50" w:rsidRDefault="00226FD4" w:rsidP="00DB6B1C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noProof/>
          <w:color w:val="0000FF"/>
          <w:sz w:val="28"/>
          <w:szCs w:val="28"/>
        </w:rPr>
        <w:drawing>
          <wp:inline distT="0" distB="0" distL="0" distR="0">
            <wp:extent cx="5607050" cy="4088765"/>
            <wp:effectExtent l="19050" t="0" r="0" b="0"/>
            <wp:docPr id="21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8845" t="10059" r="19205" b="12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4088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A36" w:rsidRPr="00C94F50" w:rsidRDefault="007F4A36" w:rsidP="004D34C7">
      <w:pPr>
        <w:tabs>
          <w:tab w:val="left" w:pos="142"/>
          <w:tab w:val="left" w:pos="709"/>
        </w:tabs>
        <w:spacing w:after="0" w:line="240" w:lineRule="auto"/>
        <w:jc w:val="both"/>
        <w:rPr>
          <w:rFonts w:ascii="Times New Roman" w:hAnsi="Times New Roman"/>
          <w:color w:val="0000FF"/>
          <w:sz w:val="28"/>
          <w:szCs w:val="28"/>
        </w:rPr>
      </w:pPr>
    </w:p>
    <w:p w:rsidR="00DB6B1C" w:rsidRPr="00C6528E" w:rsidRDefault="00DB6B1C" w:rsidP="00DB6B1C">
      <w:pPr>
        <w:spacing w:before="960" w:after="100" w:afterAutospacing="1"/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3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DB6B1C" w:rsidRDefault="00DB6B1C" w:rsidP="00DB6B1C">
      <w:pPr>
        <w:tabs>
          <w:tab w:val="left" w:pos="142"/>
          <w:tab w:val="left" w:pos="709"/>
        </w:tabs>
        <w:spacing w:before="600" w:after="240"/>
        <w:jc w:val="center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  <w:bookmarkStart w:id="4" w:name="Обзор_возможностей"/>
      <w:r w:rsidRPr="00B75A5D">
        <w:rPr>
          <w:rFonts w:ascii="Times New Roman" w:hAnsi="Times New Roman"/>
          <w:b/>
          <w:noProof/>
          <w:color w:val="0000FF"/>
          <w:sz w:val="40"/>
          <w:szCs w:val="40"/>
          <w:lang w:eastAsia="uk-UA"/>
        </w:rPr>
        <w:t>Обзор возможностей сервиса</w:t>
      </w:r>
    </w:p>
    <w:bookmarkEnd w:id="4"/>
    <w:p w:rsidR="00DB6B1C" w:rsidRDefault="00DB6B1C" w:rsidP="004D34C7">
      <w:pPr>
        <w:tabs>
          <w:tab w:val="left" w:pos="142"/>
          <w:tab w:val="left" w:pos="709"/>
        </w:tabs>
        <w:spacing w:after="0" w:line="240" w:lineRule="auto"/>
        <w:jc w:val="both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</w:p>
    <w:p w:rsidR="00F422D2" w:rsidRPr="00F422D2" w:rsidRDefault="00C6528E" w:rsidP="00C6528E">
      <w:pPr>
        <w:tabs>
          <w:tab w:val="left" w:pos="0"/>
        </w:tabs>
        <w:spacing w:after="2640"/>
        <w:ind w:firstLine="709"/>
        <w:jc w:val="both"/>
        <w:rPr>
          <w:rFonts w:ascii="Times New Roman" w:hAnsi="Times New Roman"/>
          <w:color w:val="006600"/>
          <w:sz w:val="28"/>
          <w:szCs w:val="28"/>
        </w:rPr>
      </w:pPr>
      <w:r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roundrect id="_x0000_s1106" style="position:absolute;left:0;text-align:left;margin-left:16.2pt;margin-top:133pt;width:164.95pt;height:46.05pt;z-index:251643904" arcsize="10923f" o:regroupid="4" strokecolor="#f3c" strokeweight="2.25pt">
            <v:textbox>
              <w:txbxContent>
                <w:p w:rsidR="003B0202" w:rsidRPr="009F6B6F" w:rsidRDefault="003B0202" w:rsidP="009F6B6F">
                  <w:pPr>
                    <w:jc w:val="center"/>
                    <w:rPr>
                      <w:rFonts w:ascii="Times New Roman" w:hAnsi="Times New Roman"/>
                    </w:rPr>
                  </w:pPr>
                  <w:r w:rsidRPr="00275C94"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>Здесь можно посмотреть уже созданные приложения.</w:t>
                  </w:r>
                  <w:r w:rsidRPr="009F6B6F">
                    <w:rPr>
                      <w:rFonts w:ascii="Times New Roman" w:hAnsi="Times New Roman"/>
                      <w:color w:val="CC0099"/>
                      <w:shd w:val="clear" w:color="auto" w:fill="FFFFFF"/>
                    </w:rPr>
                    <w:t xml:space="preserve">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shape id="_x0000_s1115" type="#_x0000_t32" style="position:absolute;left:0;text-align:left;margin-left:307.55pt;margin-top:179.05pt;width:42.7pt;height:48.6pt;z-index:251651072" o:connectortype="straight" strokecolor="#f3c" strokeweight="2.25pt">
            <v:stroke endarrow="classic" endarrowwidth="wide" endarrowlength="long"/>
          </v:shape>
        </w:pict>
      </w:r>
      <w:r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shape id="_x0000_s1114" type="#_x0000_t32" style="position:absolute;left:0;text-align:left;margin-left:434pt;margin-top:117.9pt;width:20.3pt;height:109.75pt;flip:x;z-index:251650048" o:connectortype="straight" strokecolor="#f3c" strokeweight="2.25pt">
            <v:stroke endarrow="classic" endarrowwidth="wide" endarrowlength="long"/>
          </v:shape>
        </w:pict>
      </w:r>
      <w:r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shape id="_x0000_s1103" type="#_x0000_t32" style="position:absolute;left:0;text-align:left;margin-left:-6.4pt;margin-top:111.25pt;width:22.6pt;height:116.4pt;z-index:251642880" o:connectortype="straight" o:regroupid="3" strokecolor="#f3c" strokeweight="2.25pt">
            <v:stroke endarrow="classic" endarrowwidth="wide" endarrowlength="long"/>
          </v:shape>
        </w:pict>
      </w:r>
      <w:r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shape id="_x0000_s1107" type="#_x0000_t32" style="position:absolute;left:0;text-align:left;margin-left:152.7pt;margin-top:179.05pt;width:10.85pt;height:48.6pt;flip:x;z-index:251644928" o:connectortype="straight" o:regroupid="4" strokecolor="#f3c" strokeweight="2.25pt">
            <v:stroke endarrow="classic" endarrowwidth="wide" endarrowlength="long"/>
          </v:shape>
        </w:pict>
      </w:r>
      <w:r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shape id="_x0000_s1111" type="#_x0000_t32" style="position:absolute;left:0;text-align:left;margin-left:187.85pt;margin-top:128pt;width:26.8pt;height:99.65pt;z-index:251646976" o:connectortype="straight" strokecolor="#f3c" strokeweight="2.25pt">
            <v:stroke endarrow="classic" endarrowwidth="wide" endarrowlength="long"/>
          </v:shape>
        </w:pict>
      </w:r>
      <w:r w:rsidR="00275C94"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roundrect id="_x0000_s1112" style="position:absolute;left:0;text-align:left;margin-left:283.3pt;margin-top:139.75pt;width:114.15pt;height:39.3pt;z-index:251648000" arcsize="10923f" strokecolor="#f3c" strokeweight="2.25pt">
            <v:textbox style="mso-next-textbox:#_x0000_s1112">
              <w:txbxContent>
                <w:p w:rsidR="003B0202" w:rsidRPr="00275C94" w:rsidRDefault="003B0202" w:rsidP="00275C94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275C94"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 xml:space="preserve">Здесь можно создавать классы. </w:t>
                  </w:r>
                </w:p>
              </w:txbxContent>
            </v:textbox>
          </v:roundrect>
        </w:pict>
      </w:r>
      <w:r w:rsidR="00275C94"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roundrect id="_x0000_s1110" style="position:absolute;left:0;text-align:left;margin-left:169.4pt;margin-top:65.2pt;width:147.35pt;height:62.8pt;z-index:251645952" arcsize="10923f" strokecolor="#f3c" strokeweight="2.25pt">
            <v:textbox style="mso-next-textbox:#_x0000_s1110">
              <w:txbxContent>
                <w:p w:rsidR="003B0202" w:rsidRPr="00275C94" w:rsidRDefault="003B0202" w:rsidP="009F6B6F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275C94"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 xml:space="preserve">Здесь можно создавать упражнения с помощью готовых шаблонов. </w:t>
                  </w:r>
                </w:p>
              </w:txbxContent>
            </v:textbox>
          </v:roundrect>
        </w:pict>
      </w:r>
      <w:r w:rsidR="00275C94"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roundrect id="_x0000_s1113" style="position:absolute;left:0;text-align:left;margin-left:324.3pt;margin-top:60.15pt;width:161.6pt;height:57.75pt;z-index:251649024" arcsize="10923f" strokecolor="#f3c" strokeweight="2.25pt">
            <v:textbox style="mso-next-textbox:#_x0000_s1113">
              <w:txbxContent>
                <w:p w:rsidR="003B0202" w:rsidRPr="00275C94" w:rsidRDefault="003B0202" w:rsidP="00275C94">
                  <w:pPr>
                    <w:jc w:val="center"/>
                    <w:rPr>
                      <w:b/>
                    </w:rPr>
                  </w:pPr>
                  <w:r w:rsidRPr="00275C94"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>Здесь можно просматривать созданные тобой приложения</w:t>
                  </w:r>
                  <w:r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>.</w:t>
                  </w:r>
                </w:p>
              </w:txbxContent>
            </v:textbox>
          </v:roundrect>
        </w:pict>
      </w:r>
      <w:r w:rsidR="00275C94"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roundrect id="_x0000_s1102" style="position:absolute;left:0;text-align:left;margin-left:-18.95pt;margin-top:60.15pt;width:171.65pt;height:51.1pt;z-index:251641856" arcsize="10923f" o:regroupid="3" strokecolor="#f3c" strokeweight="2.25pt">
            <v:textbox>
              <w:txbxContent>
                <w:p w:rsidR="003B0202" w:rsidRPr="009F6B6F" w:rsidRDefault="003B0202" w:rsidP="00F422D2">
                  <w:pPr>
                    <w:tabs>
                      <w:tab w:val="left" w:pos="142"/>
                      <w:tab w:val="left" w:pos="709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</w:pPr>
                  <w:r w:rsidRPr="009F6B6F"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 xml:space="preserve">Здесь </w:t>
                  </w:r>
                  <w:r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>можно</w:t>
                  </w:r>
                  <w:r w:rsidRPr="009F6B6F"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 xml:space="preserve"> задать термин</w:t>
                  </w:r>
                  <w:r w:rsidRPr="009F6B6F"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  <w:lang w:eastAsia="zh-CN"/>
                    </w:rPr>
                    <w:t>/</w:t>
                  </w:r>
                  <w:r w:rsidRPr="009F6B6F"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>слово, чтобы начать поиск в приложениях</w:t>
                  </w:r>
                </w:p>
                <w:p w:rsidR="003B0202" w:rsidRDefault="003B0202"/>
              </w:txbxContent>
            </v:textbox>
          </v:roundrect>
        </w:pict>
      </w:r>
      <w:r w:rsidR="00F422D2" w:rsidRPr="00F422D2">
        <w:rPr>
          <w:rFonts w:ascii="Times New Roman" w:hAnsi="Times New Roman"/>
          <w:color w:val="006600"/>
          <w:sz w:val="28"/>
          <w:szCs w:val="28"/>
        </w:rPr>
        <w:t>Прежде чем приступить к созданию собственных учебных модулей, «побродим» по страничкам сервиса, познакомимся с его содержанием и возможностями.</w:t>
      </w:r>
    </w:p>
    <w:p w:rsidR="00C6528E" w:rsidRDefault="00C6528E" w:rsidP="00F422D2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  <w:r>
        <w:rPr>
          <w:rFonts w:ascii="Times New Roman" w:hAnsi="Times New Roman"/>
          <w:b/>
          <w:noProof/>
          <w:color w:val="0000FF"/>
          <w:sz w:val="36"/>
          <w:szCs w:val="36"/>
          <w:lang w:eastAsia="zh-CN"/>
        </w:rPr>
        <w:pict>
          <v:roundrect id="_x0000_s1126" style="position:absolute;left:0;text-align:left;margin-left:-26.5pt;margin-top:351.55pt;width:195.9pt;height:57.75pt;z-index:251662336" arcsize="10923f" strokecolor="#f3c" strokeweight="2.25pt">
            <v:textbox style="mso-next-textbox:#_x0000_s1126">
              <w:txbxContent>
                <w:p w:rsidR="003B0202" w:rsidRPr="00275C94" w:rsidRDefault="003B0202" w:rsidP="00C6528E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>Нажав сюда, появится виртуальный помощник, который познакомит с сервисом.</w:t>
                  </w:r>
                  <w:r w:rsidRPr="00275C94"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 xml:space="preserve">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FF"/>
          <w:sz w:val="36"/>
          <w:szCs w:val="36"/>
          <w:lang w:eastAsia="zh-CN"/>
        </w:rPr>
        <w:pict>
          <v:shape id="_x0000_s1127" type="#_x0000_t32" style="position:absolute;left:0;text-align:left;margin-left:-6.4pt;margin-top:108.75pt;width:55.25pt;height:242.8pt;flip:y;z-index:251663360" o:connectortype="straight" strokecolor="#f3c" strokeweight="2.25pt">
            <v:stroke endarrow="classic" endarrowwidth="wide" endarrowlength="long"/>
          </v:shape>
        </w:pict>
      </w:r>
      <w:r>
        <w:rPr>
          <w:rFonts w:ascii="Times New Roman" w:hAnsi="Times New Roman"/>
          <w:b/>
          <w:noProof/>
          <w:color w:val="0000FF"/>
          <w:sz w:val="36"/>
          <w:szCs w:val="36"/>
          <w:lang w:eastAsia="zh-CN"/>
        </w:rPr>
        <w:pict>
          <v:roundrect id="_x0000_s1124" style="position:absolute;left:0;text-align:left;margin-left:181.15pt;margin-top:356.25pt;width:159.9pt;height:58.6pt;z-index:251660288" arcsize="10923f" strokecolor="#f3c" strokeweight="2.25pt">
            <v:textbox style="mso-next-textbox:#_x0000_s1124">
              <w:txbxContent>
                <w:p w:rsidR="003B0202" w:rsidRPr="00275C94" w:rsidRDefault="003B0202" w:rsidP="00275C94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>Здесь можно прочитать информацию о сервисе и ее разработчиках</w:t>
                  </w:r>
                  <w:r w:rsidRPr="00275C94"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 xml:space="preserve">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roundrect id="_x0000_s1116" style="position:absolute;left:0;text-align:left;margin-left:351.1pt;margin-top:356.25pt;width:134.8pt;height:40.2pt;z-index:251652096" arcsize="10923f" strokecolor="#f3c" strokeweight="2.25pt">
            <v:textbox style="mso-next-textbox:#_x0000_s1116">
              <w:txbxContent>
                <w:p w:rsidR="003B0202" w:rsidRPr="00275C94" w:rsidRDefault="003B0202" w:rsidP="00275C94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275C94"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 xml:space="preserve">Можно посмотреть эти приложения. </w:t>
                  </w:r>
                </w:p>
              </w:txbxContent>
            </v:textbox>
          </v:roundrect>
        </w:pict>
      </w:r>
      <w:r w:rsidR="00275C94">
        <w:rPr>
          <w:rFonts w:ascii="Times New Roman" w:hAnsi="Times New Roman"/>
          <w:b/>
          <w:noProof/>
          <w:color w:val="0000FF"/>
          <w:sz w:val="36"/>
          <w:szCs w:val="36"/>
          <w:lang w:eastAsia="zh-CN"/>
        </w:rPr>
        <w:pict>
          <v:shape id="_x0000_s1125" type="#_x0000_t32" style="position:absolute;left:0;text-align:left;margin-left:135.1pt;margin-top:90.85pt;width:92.95pt;height:265.4pt;flip:x y;z-index:251661312" o:connectortype="straight" strokecolor="#f3c" strokeweight="2.25pt">
            <v:stroke endarrow="classic" endarrowwidth="wide" endarrowlength="long"/>
          </v:shape>
        </w:pict>
      </w:r>
      <w:r w:rsidR="00275C94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shape id="_x0000_s1123" type="#_x0000_t32" style="position:absolute;left:0;text-align:left;margin-left:411.3pt;margin-top:134.4pt;width:4.25pt;height:221.85pt;flip:y;z-index:251659264" o:connectortype="straight" strokecolor="#f3c" strokeweight="2.25pt">
            <v:stroke endarrow="classic" endarrowwidth="wide" endarrowlength="long"/>
          </v:shape>
        </w:pict>
      </w:r>
      <w:r w:rsidR="00275C94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shape id="_x0000_s1122" type="#_x0000_t32" style="position:absolute;left:0;text-align:left;margin-left:350.25pt;margin-top:134.4pt;width:61.05pt;height:221.85pt;flip:x y;z-index:251658240" o:connectortype="straight" strokecolor="#f3c" strokeweight="2.25pt">
            <v:stroke endarrow="classic" endarrowwidth="wide" endarrowlength="long"/>
          </v:shape>
        </w:pict>
      </w:r>
      <w:r w:rsidR="00275C94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shape id="_x0000_s1121" type="#_x0000_t32" style="position:absolute;left:0;text-align:left;margin-left:289.15pt;margin-top:125.2pt;width:122.15pt;height:231.05pt;flip:x y;z-index:251657216" o:connectortype="straight" strokecolor="#f3c" strokeweight="2.25pt">
            <v:stroke endarrow="classic" endarrowwidth="wide" endarrowlength="long"/>
          </v:shape>
        </w:pict>
      </w:r>
      <w:r w:rsidR="00275C94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shape id="_x0000_s1117" type="#_x0000_t32" style="position:absolute;left:0;text-align:left;margin-left:316.75pt;margin-top:278.3pt;width:94.55pt;height:77.95pt;flip:x y;z-index:251653120" o:connectortype="straight" strokecolor="#f3c" strokeweight="2.25pt">
            <v:stroke endarrow="classic" endarrowwidth="wide" endarrowlength="long"/>
          </v:shape>
        </w:pict>
      </w:r>
      <w:r w:rsidR="00275C94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shape id="_x0000_s1119" type="#_x0000_t32" style="position:absolute;left:0;text-align:left;margin-left:316.75pt;margin-top:203.9pt;width:94.55pt;height:152.35pt;flip:x y;z-index:251655168" o:connectortype="straight" strokecolor="#f3c" strokeweight="2.25pt">
            <v:stroke endarrow="classic" endarrowwidth="wide" endarrowlength="long"/>
          </v:shape>
        </w:pict>
      </w:r>
      <w:r w:rsidR="00275C94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shape id="_x0000_s1118" type="#_x0000_t32" style="position:absolute;left:0;text-align:left;margin-left:411.3pt;margin-top:290.3pt;width:4.25pt;height:65.95pt;flip:y;z-index:251654144" o:connectortype="straight" strokecolor="#f3c" strokeweight="2.25pt">
            <v:stroke endarrow="classic" endarrowwidth="wide" endarrowlength="long"/>
          </v:shape>
        </w:pict>
      </w:r>
      <w:r w:rsidR="00275C94"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shape id="_x0000_s1120" type="#_x0000_t32" style="position:absolute;left:0;text-align:left;margin-left:384.6pt;margin-top:213.1pt;width:26.7pt;height:143.15pt;flip:x y;z-index:251656192" o:connectortype="straight" strokecolor="#f3c" strokeweight="2.25pt">
            <v:stroke endarrow="classic" endarrowwidth="wide" endarrowlength="long"/>
          </v:shape>
        </w:pict>
      </w:r>
      <w:r w:rsidR="00226FD4">
        <w:rPr>
          <w:rFonts w:ascii="Times New Roman" w:hAnsi="Times New Roman"/>
          <w:noProof/>
          <w:color w:val="0000FF"/>
          <w:sz w:val="28"/>
          <w:szCs w:val="28"/>
        </w:rPr>
        <w:drawing>
          <wp:inline distT="0" distB="0" distL="0" distR="0">
            <wp:extent cx="6003925" cy="4391025"/>
            <wp:effectExtent l="19050" t="0" r="0" b="0"/>
            <wp:docPr id="22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8845" t="10059" r="19205" b="12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92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28E" w:rsidRPr="00C1257F" w:rsidRDefault="00C6528E" w:rsidP="00C6528E">
      <w:pPr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r>
        <w:rPr>
          <w:rFonts w:ascii="Times New Roman" w:hAnsi="Times New Roman"/>
          <w:noProof/>
          <w:color w:val="0000FF"/>
          <w:sz w:val="28"/>
          <w:szCs w:val="28"/>
          <w:lang w:eastAsia="zh-CN"/>
        </w:rPr>
        <w:br w:type="page"/>
      </w: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3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C6528E" w:rsidRDefault="00E2341C" w:rsidP="00BF3A38">
      <w:pPr>
        <w:tabs>
          <w:tab w:val="left" w:pos="142"/>
          <w:tab w:val="left" w:pos="709"/>
        </w:tabs>
        <w:spacing w:before="600" w:after="1920"/>
        <w:ind w:firstLine="709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  <w:r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roundrect id="_x0000_s1132" style="position:absolute;left:0;text-align:left;margin-left:246.45pt;margin-top:64.4pt;width:232.2pt;height:86.25pt;z-index:251667456" arcsize="10923f" strokecolor="#f3c" strokeweight="2.25pt">
            <v:textbox style="mso-next-textbox:#_x0000_s1132">
              <w:txbxContent>
                <w:p w:rsidR="003B0202" w:rsidRPr="009F6B6F" w:rsidRDefault="003B0202" w:rsidP="00CB2B16">
                  <w:pPr>
                    <w:tabs>
                      <w:tab w:val="left" w:pos="142"/>
                      <w:tab w:val="left" w:pos="709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>Передвигая «рычажок» вправо</w:t>
                  </w:r>
                  <w:r w:rsidRPr="00E2341C"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  <w:lang w:eastAsia="zh-CN"/>
                    </w:rPr>
                    <w:t>/</w:t>
                  </w:r>
                  <w:r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  <w:lang w:eastAsia="zh-CN"/>
                    </w:rPr>
                    <w:t>влево</w:t>
                  </w:r>
                  <w:r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 xml:space="preserve"> можно выбрать степень сложности упражнения: от начинающих до профессионального образования и повышения квалификации.</w:t>
                  </w:r>
                </w:p>
                <w:p w:rsidR="003B0202" w:rsidRDefault="003B0202" w:rsidP="00CB2B16"/>
              </w:txbxContent>
            </v:textbox>
          </v:roundrect>
        </w:pict>
      </w:r>
      <w:r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shape id="_x0000_s1133" type="#_x0000_t32" style="position:absolute;left:0;text-align:left;margin-left:413.05pt;margin-top:150.65pt;width:36.85pt;height:72.85pt;flip:x;z-index:251668480" o:connectortype="straight" strokecolor="#f3c" strokeweight="2.25pt">
            <v:stroke endarrow="classic" endarrowwidth="wide" endarrowlength="long"/>
          </v:shape>
        </w:pict>
      </w:r>
      <w:r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roundrect id="_x0000_s1129" style="position:absolute;left:0;text-align:left;margin-left:-4.75pt;margin-top:88.15pt;width:209.25pt;height:54.4pt;z-index:251665408" arcsize="10923f" strokecolor="#f3c" strokeweight="2.25pt">
            <v:textbox style="mso-next-textbox:#_x0000_s1129">
              <w:txbxContent>
                <w:p w:rsidR="003B0202" w:rsidRDefault="003B0202" w:rsidP="00CB2B16">
                  <w:pPr>
                    <w:tabs>
                      <w:tab w:val="left" w:pos="142"/>
                      <w:tab w:val="left" w:pos="709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 xml:space="preserve">Все упражнения классифицированы </w:t>
                  </w:r>
                </w:p>
                <w:p w:rsidR="003B0202" w:rsidRPr="009F6B6F" w:rsidRDefault="003B0202" w:rsidP="00CB2B16">
                  <w:pPr>
                    <w:tabs>
                      <w:tab w:val="left" w:pos="142"/>
                      <w:tab w:val="left" w:pos="709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b/>
                      <w:color w:val="CC0099"/>
                      <w:shd w:val="clear" w:color="auto" w:fill="FFFFFF"/>
                    </w:rPr>
                    <w:t>по категориям, согласно учебной дисциплине.</w:t>
                  </w:r>
                </w:p>
                <w:p w:rsidR="003B0202" w:rsidRDefault="003B0202" w:rsidP="00CB2B16"/>
              </w:txbxContent>
            </v:textbox>
          </v:roundrect>
        </w:pict>
      </w:r>
      <w:r>
        <w:rPr>
          <w:rFonts w:ascii="Times New Roman" w:hAnsi="Times New Roman"/>
          <w:noProof/>
          <w:color w:val="006600"/>
          <w:sz w:val="28"/>
          <w:szCs w:val="28"/>
          <w:lang w:eastAsia="zh-CN"/>
        </w:rPr>
        <w:pict>
          <v:shape id="_x0000_s1131" type="#_x0000_t32" style="position:absolute;left:0;text-align:left;margin-left:18.15pt;margin-top:142.55pt;width:17.35pt;height:80.95pt;z-index:251666432" o:connectortype="straight" strokecolor="#f3c" strokeweight="2.25pt">
            <v:stroke endarrow="classic" endarrowwidth="wide" endarrowlength="long"/>
          </v:shape>
        </w:pict>
      </w:r>
      <w:r w:rsidR="00CB2B16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Далее познакомимся с базой разработанных приложений. </w:t>
      </w:r>
      <w:r w:rsidR="00C6528E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Нажимаем </w:t>
      </w:r>
      <w:r w:rsidR="00C6528E" w:rsidRPr="00C6528E">
        <w:rPr>
          <w:rFonts w:ascii="Times New Roman" w:hAnsi="Times New Roman"/>
          <w:b/>
          <w:color w:val="006600"/>
          <w:sz w:val="28"/>
          <w:szCs w:val="28"/>
          <w:lang w:eastAsia="zh-CN"/>
        </w:rPr>
        <w:t>«Все упражнения»</w:t>
      </w:r>
      <w:r w:rsidR="00CB2B16">
        <w:rPr>
          <w:rFonts w:ascii="Times New Roman" w:hAnsi="Times New Roman"/>
          <w:color w:val="006600"/>
          <w:sz w:val="28"/>
          <w:szCs w:val="28"/>
          <w:lang w:eastAsia="zh-CN"/>
        </w:rPr>
        <w:t>. Открывается окно следующего вида.</w:t>
      </w:r>
    </w:p>
    <w:p w:rsidR="007F4A36" w:rsidRPr="00C94F50" w:rsidRDefault="007F4A36" w:rsidP="00F422D2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</w:rPr>
      </w:pPr>
    </w:p>
    <w:p w:rsidR="007F4A36" w:rsidRDefault="00CB2B16" w:rsidP="00CB2B16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noProof/>
          <w:color w:val="0000FF"/>
          <w:sz w:val="28"/>
          <w:szCs w:val="28"/>
          <w:lang w:eastAsia="zh-CN"/>
        </w:rPr>
      </w:pPr>
      <w:r>
        <w:rPr>
          <w:rFonts w:ascii="Times New Roman" w:hAnsi="Times New Roman"/>
          <w:noProof/>
          <w:color w:val="0000FF"/>
          <w:sz w:val="28"/>
          <w:szCs w:val="28"/>
          <w:lang w:eastAsia="zh-CN"/>
        </w:rPr>
        <w:pict>
          <v:oval id="_x0000_s1128" style="position:absolute;left:0;text-align:left;margin-left:86.55pt;margin-top:29.2pt;width:80.35pt;height:25.15pt;z-index:251664384" filled="f" strokecolor="#f3c" strokeweight="3pt"/>
        </w:pict>
      </w:r>
      <w:r w:rsidR="00226FD4">
        <w:rPr>
          <w:rFonts w:ascii="Times New Roman" w:hAnsi="Times New Roman"/>
          <w:noProof/>
          <w:color w:val="0000FF"/>
          <w:sz w:val="28"/>
          <w:szCs w:val="28"/>
        </w:rPr>
        <w:drawing>
          <wp:inline distT="0" distB="0" distL="0" distR="0">
            <wp:extent cx="5995670" cy="3985260"/>
            <wp:effectExtent l="19050" t="0" r="5080" b="0"/>
            <wp:docPr id="23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7595" t="10355" r="14268" b="12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670" cy="398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B16" w:rsidRDefault="00E2341C" w:rsidP="00566930">
      <w:pPr>
        <w:tabs>
          <w:tab w:val="left" w:pos="142"/>
          <w:tab w:val="left" w:pos="709"/>
        </w:tabs>
        <w:spacing w:before="100" w:beforeAutospacing="1" w:after="100" w:afterAutospacing="1" w:line="240" w:lineRule="auto"/>
        <w:ind w:firstLine="709"/>
        <w:rPr>
          <w:rFonts w:ascii="Times New Roman" w:hAnsi="Times New Roman"/>
          <w:b/>
          <w:color w:val="006600"/>
          <w:sz w:val="28"/>
          <w:szCs w:val="28"/>
          <w:lang w:eastAsia="zh-CN"/>
        </w:rPr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Выбираем категорию </w:t>
      </w:r>
      <w:r w:rsidRPr="00E2341C">
        <w:rPr>
          <w:rFonts w:ascii="Times New Roman" w:hAnsi="Times New Roman"/>
          <w:b/>
          <w:color w:val="006600"/>
          <w:sz w:val="28"/>
          <w:szCs w:val="28"/>
          <w:lang w:eastAsia="zh-CN"/>
        </w:rPr>
        <w:t>«Английский язык»</w:t>
      </w:r>
      <w:r>
        <w:rPr>
          <w:rFonts w:ascii="Times New Roman" w:hAnsi="Times New Roman"/>
          <w:b/>
          <w:color w:val="006600"/>
          <w:sz w:val="28"/>
          <w:szCs w:val="28"/>
          <w:lang w:eastAsia="zh-CN"/>
        </w:rPr>
        <w:t>.</w:t>
      </w:r>
    </w:p>
    <w:p w:rsidR="00E2341C" w:rsidRPr="00E2341C" w:rsidRDefault="00E2341C" w:rsidP="00E2341C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b/>
          <w:color w:val="0000FF"/>
          <w:sz w:val="28"/>
          <w:szCs w:val="28"/>
        </w:rPr>
      </w:pPr>
      <w:r>
        <w:rPr>
          <w:noProof/>
          <w:lang w:eastAsia="zh-CN"/>
        </w:rPr>
        <w:pict>
          <v:oval id="_x0000_s1136" style="position:absolute;left:0;text-align:left;margin-left:22.9pt;margin-top:81.3pt;width:82.05pt;height:10.05pt;z-index:251669504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5512435" cy="1664970"/>
            <wp:effectExtent l="19050" t="0" r="0" b="0"/>
            <wp:docPr id="24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7595" t="10355" r="19832" b="57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435" cy="166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41C" w:rsidRPr="00C1257F" w:rsidRDefault="00E2341C" w:rsidP="00E2341C">
      <w:pPr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3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BF3A38" w:rsidRPr="00BF3A38" w:rsidRDefault="00BF3A38" w:rsidP="00BF3A38">
      <w:pPr>
        <w:tabs>
          <w:tab w:val="left" w:pos="142"/>
          <w:tab w:val="left" w:pos="709"/>
        </w:tabs>
        <w:spacing w:before="600" w:after="0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>В открывшемся окне приложения соответствуют</w:t>
      </w:r>
      <w:r w:rsidR="00C9359C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выбранной категории</w:t>
      </w:r>
      <w:r w:rsidR="00E2341C"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Кроме этого, все приложения классифицированы по классам и по темам. Выбираем, например, тему </w:t>
      </w:r>
      <w:r w:rsidRPr="00BF3A38">
        <w:rPr>
          <w:rFonts w:ascii="Times New Roman" w:hAnsi="Times New Roman"/>
          <w:b/>
          <w:color w:val="006600"/>
          <w:sz w:val="28"/>
          <w:szCs w:val="28"/>
          <w:lang w:eastAsia="zh-CN"/>
        </w:rPr>
        <w:t>«</w:t>
      </w:r>
      <w:r w:rsidRPr="00BF3A38">
        <w:rPr>
          <w:rFonts w:ascii="Times New Roman" w:hAnsi="Times New Roman"/>
          <w:b/>
          <w:color w:val="006600"/>
          <w:sz w:val="28"/>
          <w:szCs w:val="28"/>
          <w:lang w:val="en-US" w:eastAsia="zh-CN"/>
        </w:rPr>
        <w:t>Cinema</w:t>
      </w:r>
      <w:r w:rsidRPr="00BF3A38">
        <w:rPr>
          <w:rFonts w:ascii="Times New Roman" w:hAnsi="Times New Roman"/>
          <w:b/>
          <w:color w:val="006600"/>
          <w:sz w:val="28"/>
          <w:szCs w:val="28"/>
          <w:lang w:eastAsia="zh-CN"/>
        </w:rPr>
        <w:t>»</w:t>
      </w:r>
      <w:r>
        <w:rPr>
          <w:rFonts w:ascii="Times New Roman" w:hAnsi="Times New Roman"/>
          <w:b/>
          <w:color w:val="006600"/>
          <w:sz w:val="28"/>
          <w:szCs w:val="28"/>
          <w:lang w:eastAsia="zh-CN"/>
        </w:rPr>
        <w:t>.</w:t>
      </w:r>
    </w:p>
    <w:p w:rsidR="00BF3A38" w:rsidRDefault="00C9359C" w:rsidP="00BF3A38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  <w:lang w:eastAsia="zh-CN"/>
        </w:rPr>
        <w:pict>
          <v:shape id="_x0000_s1142" type="#_x0000_t32" style="position:absolute;left:0;text-align:left;margin-left:89.85pt;margin-top:65.65pt;width:31.55pt;height:14.45pt;flip:y;z-index:251670528" o:connectortype="straight" strokecolor="#f3c" strokeweight="3pt">
            <v:stroke endarrow="block"/>
          </v:shape>
        </w:pict>
      </w:r>
      <w:r w:rsidR="00226FD4">
        <w:rPr>
          <w:noProof/>
        </w:rPr>
        <w:drawing>
          <wp:inline distT="0" distB="0" distL="0" distR="0">
            <wp:extent cx="5072380" cy="3373120"/>
            <wp:effectExtent l="19050" t="0" r="0" b="0"/>
            <wp:docPr id="25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6377" r="19466" b="27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80" cy="337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A36" w:rsidRDefault="00C9359C" w:rsidP="00566930">
      <w:pPr>
        <w:tabs>
          <w:tab w:val="left" w:pos="142"/>
          <w:tab w:val="left" w:pos="709"/>
        </w:tabs>
        <w:spacing w:before="100" w:beforeAutospacing="1" w:after="100" w:afterAutospacing="1" w:line="240" w:lineRule="auto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>Открывается окно с приложениями согласно запросу «категория «Английский язык» – тема «</w:t>
      </w:r>
      <w:r>
        <w:rPr>
          <w:rFonts w:ascii="Times New Roman" w:hAnsi="Times New Roman"/>
          <w:color w:val="006600"/>
          <w:sz w:val="28"/>
          <w:szCs w:val="28"/>
          <w:lang w:val="en-US" w:eastAsia="zh-CN"/>
        </w:rPr>
        <w:t>Cinema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».</w:t>
      </w:r>
    </w:p>
    <w:p w:rsidR="000C625E" w:rsidRDefault="00226FD4" w:rsidP="00C9359C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106670" cy="3329940"/>
            <wp:effectExtent l="19050" t="0" r="0" b="0"/>
            <wp:docPr id="26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6942" t="1802" r="18904" b="27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67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59C" w:rsidRPr="00C1257F" w:rsidRDefault="00C9359C" w:rsidP="00C9359C">
      <w:pPr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3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7F4A36" w:rsidRDefault="00C9359C" w:rsidP="009C062A">
      <w:pPr>
        <w:tabs>
          <w:tab w:val="left" w:pos="142"/>
          <w:tab w:val="left" w:pos="709"/>
        </w:tabs>
        <w:spacing w:before="600" w:after="0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  <w:r w:rsidRPr="0093655A">
        <w:rPr>
          <w:rFonts w:ascii="Times New Roman" w:hAnsi="Times New Roman"/>
          <w:color w:val="006600"/>
          <w:sz w:val="28"/>
          <w:szCs w:val="28"/>
          <w:lang w:eastAsia="zh-CN"/>
        </w:rPr>
        <w:t>Наводим</w:t>
      </w:r>
      <w:r w:rsidR="0093655A">
        <w:rPr>
          <w:rFonts w:ascii="Times New Roman" w:hAnsi="Times New Roman"/>
          <w:b/>
          <w:color w:val="006600"/>
          <w:sz w:val="28"/>
          <w:szCs w:val="28"/>
          <w:lang w:eastAsia="zh-CN"/>
        </w:rPr>
        <w:t xml:space="preserve"> </w:t>
      </w:r>
      <w:r w:rsidR="0093655A" w:rsidRPr="0093655A">
        <w:rPr>
          <w:rFonts w:ascii="Times New Roman" w:hAnsi="Times New Roman"/>
          <w:b/>
          <w:color w:val="C00000"/>
          <w:sz w:val="28"/>
          <w:szCs w:val="28"/>
          <w:lang w:eastAsia="zh-CN"/>
        </w:rPr>
        <w:t>(именно наводим, а не нажимаем!)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курсор мыши на иконку приложения и получаем краткую информацию</w:t>
      </w:r>
      <w:r w:rsidR="0093655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о нем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: </w:t>
      </w:r>
      <w:r w:rsidRPr="00C9359C">
        <w:rPr>
          <w:rFonts w:ascii="Times New Roman" w:hAnsi="Times New Roman"/>
          <w:b/>
          <w:color w:val="006600"/>
          <w:sz w:val="28"/>
          <w:szCs w:val="28"/>
          <w:lang w:eastAsia="zh-CN"/>
        </w:rPr>
        <w:t>название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(</w:t>
      </w:r>
      <w:r w:rsidRPr="0093655A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Film</w:t>
      </w:r>
      <w:r w:rsidRPr="0093655A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</w:t>
      </w:r>
      <w:r w:rsidRPr="0093655A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genres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), </w:t>
      </w:r>
      <w:r w:rsidRPr="00C9359C">
        <w:rPr>
          <w:rFonts w:ascii="Times New Roman" w:hAnsi="Times New Roman"/>
          <w:b/>
          <w:color w:val="006600"/>
          <w:sz w:val="28"/>
          <w:szCs w:val="28"/>
          <w:lang w:eastAsia="zh-CN"/>
        </w:rPr>
        <w:t>вид задания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(</w:t>
      </w:r>
      <w:r w:rsidRPr="0093655A">
        <w:rPr>
          <w:rFonts w:ascii="Times New Roman" w:hAnsi="Times New Roman"/>
          <w:i/>
          <w:color w:val="006600"/>
          <w:sz w:val="28"/>
          <w:szCs w:val="28"/>
          <w:lang w:eastAsia="zh-CN"/>
        </w:rPr>
        <w:t>пазл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), </w:t>
      </w:r>
      <w:r w:rsidRPr="00C9359C">
        <w:rPr>
          <w:rFonts w:ascii="Times New Roman" w:hAnsi="Times New Roman"/>
          <w:b/>
          <w:color w:val="006600"/>
          <w:sz w:val="28"/>
          <w:szCs w:val="28"/>
          <w:lang w:eastAsia="zh-CN"/>
        </w:rPr>
        <w:t>автор</w:t>
      </w:r>
      <w:r w:rsidR="0093655A">
        <w:rPr>
          <w:rFonts w:ascii="Times New Roman" w:hAnsi="Times New Roman"/>
          <w:b/>
          <w:color w:val="006600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(</w:t>
      </w:r>
      <w:r w:rsidRPr="0093655A">
        <w:rPr>
          <w:rFonts w:ascii="Times New Roman" w:hAnsi="Times New Roman"/>
          <w:i/>
          <w:color w:val="006600"/>
          <w:sz w:val="28"/>
          <w:szCs w:val="28"/>
          <w:lang w:eastAsia="zh-CN"/>
        </w:rPr>
        <w:t>Наталья Брагуткина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), </w:t>
      </w:r>
      <w:r w:rsidRPr="0093655A">
        <w:rPr>
          <w:rFonts w:ascii="Times New Roman" w:hAnsi="Times New Roman"/>
          <w:b/>
          <w:color w:val="006600"/>
          <w:sz w:val="28"/>
          <w:szCs w:val="28"/>
          <w:lang w:eastAsia="zh-CN"/>
        </w:rPr>
        <w:t xml:space="preserve">количество просмотров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(</w:t>
      </w:r>
      <w:r w:rsidRPr="0093655A">
        <w:rPr>
          <w:rFonts w:ascii="Times New Roman" w:hAnsi="Times New Roman"/>
          <w:i/>
          <w:color w:val="006600"/>
          <w:sz w:val="28"/>
          <w:szCs w:val="28"/>
          <w:lang w:eastAsia="zh-CN"/>
        </w:rPr>
        <w:t>1291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), </w:t>
      </w:r>
      <w:r w:rsidRPr="0093655A">
        <w:rPr>
          <w:rFonts w:ascii="Times New Roman" w:hAnsi="Times New Roman"/>
          <w:b/>
          <w:color w:val="006600"/>
          <w:sz w:val="28"/>
          <w:szCs w:val="28"/>
          <w:lang w:eastAsia="zh-CN"/>
        </w:rPr>
        <w:t>оценка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(</w:t>
      </w:r>
      <w:r w:rsidRPr="0093655A">
        <w:rPr>
          <w:rFonts w:ascii="Times New Roman" w:hAnsi="Times New Roman"/>
          <w:i/>
          <w:color w:val="006600"/>
          <w:sz w:val="28"/>
          <w:szCs w:val="28"/>
          <w:lang w:eastAsia="zh-CN"/>
        </w:rPr>
        <w:t>количество закрашенных звезд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)</w:t>
      </w:r>
      <w:r w:rsidR="0093655A"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</w:p>
    <w:p w:rsidR="0093655A" w:rsidRDefault="00226FD4" w:rsidP="0093655A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4718685" cy="2087880"/>
            <wp:effectExtent l="19050" t="0" r="5715" b="0"/>
            <wp:docPr id="27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9202" t="46675" r="33414" b="17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685" cy="208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34A" w:rsidRDefault="0093655A" w:rsidP="00566930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93655A">
        <w:rPr>
          <w:rFonts w:ascii="Times New Roman" w:hAnsi="Times New Roman"/>
          <w:color w:val="006600"/>
          <w:sz w:val="28"/>
          <w:szCs w:val="28"/>
          <w:lang w:eastAsia="zh-CN"/>
        </w:rPr>
        <w:t>Теперь нажимаем на иконку и переходим непосредственно к самому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="009C062A">
        <w:rPr>
          <w:rFonts w:ascii="Times New Roman" w:hAnsi="Times New Roman"/>
          <w:color w:val="006600"/>
          <w:sz w:val="28"/>
          <w:szCs w:val="28"/>
          <w:lang w:eastAsia="zh-CN"/>
        </w:rPr>
        <w:t>упражнению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  <w:r w:rsidR="009C062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Читаем задание, нажимаем ОК и приступаем к его выполнению. </w:t>
      </w:r>
    </w:p>
    <w:p w:rsidR="0093655A" w:rsidRDefault="001115EF" w:rsidP="0093655A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  <w:lang w:eastAsia="zh-CN"/>
        </w:rPr>
        <w:pict>
          <v:shape id="_x0000_s1160" type="#_x0000_t32" style="position:absolute;left:0;text-align:left;margin-left:24.6pt;margin-top:214.85pt;width:26.8pt;height:13.35pt;flip:y;z-index:251671552" o:connectortype="straight" strokecolor="#f3c" strokeweight="3pt">
            <v:stroke endarrow="block"/>
          </v:shape>
        </w:pict>
      </w:r>
      <w:r>
        <w:rPr>
          <w:noProof/>
          <w:lang w:eastAsia="zh-CN"/>
        </w:rPr>
        <w:pict>
          <v:shape id="_x0000_s1161" type="#_x0000_t32" style="position:absolute;left:0;text-align:left;margin-left:429pt;margin-top:214.85pt;width:28.45pt;height:8.35pt;flip:x y;z-index:251672576" o:connectortype="straight" strokecolor="#f3c" strokeweight="3pt">
            <v:stroke endarrow="block"/>
          </v:shape>
        </w:pict>
      </w:r>
      <w:r w:rsidR="00226FD4">
        <w:rPr>
          <w:noProof/>
        </w:rPr>
        <w:drawing>
          <wp:inline distT="0" distB="0" distL="0" distR="0">
            <wp:extent cx="4899660" cy="2820670"/>
            <wp:effectExtent l="19050" t="0" r="0" b="0"/>
            <wp:docPr id="28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7247" t="16890" r="18602" b="20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282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5EF" w:rsidRDefault="001115EF" w:rsidP="0093655A">
      <w:pPr>
        <w:tabs>
          <w:tab w:val="left" w:pos="142"/>
          <w:tab w:val="left" w:pos="709"/>
        </w:tabs>
        <w:spacing w:after="0" w:line="240" w:lineRule="auto"/>
        <w:jc w:val="center"/>
      </w:pPr>
    </w:p>
    <w:p w:rsidR="0093655A" w:rsidRDefault="009C062A" w:rsidP="009C062A">
      <w:pPr>
        <w:tabs>
          <w:tab w:val="left" w:pos="142"/>
          <w:tab w:val="left" w:pos="709"/>
        </w:tabs>
        <w:spacing w:after="0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>Если данное приложение</w:t>
      </w:r>
      <w:r w:rsidRPr="009C062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понравилось, мы можем нажать на </w:t>
      </w:r>
      <w:r w:rsidRPr="009C062A">
        <w:rPr>
          <w:rFonts w:ascii="Times New Roman" w:hAnsi="Times New Roman"/>
          <w:b/>
          <w:color w:val="006600"/>
          <w:sz w:val="28"/>
          <w:szCs w:val="28"/>
          <w:lang w:eastAsia="zh-CN"/>
        </w:rPr>
        <w:t>«Запомнить и положить в МОИ упражнения»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, чтобы иметь к нему быстрый доступ и не искать каждый раз, когда оно нам понадобиться.</w:t>
      </w:r>
    </w:p>
    <w:p w:rsidR="009C062A" w:rsidRDefault="009C062A" w:rsidP="009C062A">
      <w:pPr>
        <w:tabs>
          <w:tab w:val="left" w:pos="142"/>
          <w:tab w:val="left" w:pos="709"/>
        </w:tabs>
        <w:spacing w:after="0"/>
        <w:ind w:firstLine="709"/>
        <w:jc w:val="both"/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Если приложение в целом понравилось, но нам хочется что-то в него добавить или, наоборот, убрать, мы нажимаем </w:t>
      </w:r>
      <w:r w:rsidRPr="009C062A">
        <w:rPr>
          <w:rFonts w:ascii="Times New Roman" w:hAnsi="Times New Roman"/>
          <w:b/>
          <w:color w:val="006600"/>
          <w:sz w:val="28"/>
          <w:szCs w:val="28"/>
          <w:lang w:eastAsia="zh-CN"/>
        </w:rPr>
        <w:t>«Создать подобное приложение»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. </w:t>
      </w:r>
    </w:p>
    <w:p w:rsidR="008D7A16" w:rsidRPr="008D7A16" w:rsidRDefault="008D7A16" w:rsidP="008D7A16">
      <w:pPr>
        <w:spacing w:before="960" w:after="100" w:afterAutospacing="1"/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4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8D7A16" w:rsidRPr="00F72DD1" w:rsidRDefault="008D7A16" w:rsidP="008D7A16">
      <w:pPr>
        <w:spacing w:before="600" w:after="240"/>
        <w:jc w:val="center"/>
        <w:rPr>
          <w:rFonts w:ascii="Times New Roman" w:hAnsi="Times New Roman"/>
          <w:b/>
          <w:noProof/>
          <w:color w:val="006600"/>
          <w:sz w:val="40"/>
          <w:szCs w:val="40"/>
          <w:lang w:eastAsia="uk-UA"/>
        </w:rPr>
      </w:pPr>
      <w:bookmarkStart w:id="5" w:name="Новое_упражнение"/>
      <w:r>
        <w:rPr>
          <w:rFonts w:ascii="Times New Roman" w:hAnsi="Times New Roman"/>
          <w:b/>
          <w:noProof/>
          <w:color w:val="0000FF"/>
          <w:sz w:val="40"/>
          <w:szCs w:val="40"/>
          <w:lang w:eastAsia="uk-UA"/>
        </w:rPr>
        <w:t>Создание нового упражнения</w:t>
      </w:r>
      <w:bookmarkEnd w:id="5"/>
    </w:p>
    <w:p w:rsidR="0082734A" w:rsidRDefault="008D7A16" w:rsidP="00566930">
      <w:pPr>
        <w:tabs>
          <w:tab w:val="left" w:pos="142"/>
          <w:tab w:val="left" w:pos="709"/>
        </w:tabs>
        <w:spacing w:after="0"/>
        <w:ind w:firstLine="709"/>
        <w:jc w:val="both"/>
        <w:rPr>
          <w:rFonts w:ascii="Times New Roman" w:hAnsi="Times New Roman"/>
          <w:color w:val="006600"/>
          <w:sz w:val="28"/>
          <w:szCs w:val="28"/>
        </w:rPr>
      </w:pPr>
      <w:r>
        <w:rPr>
          <w:rFonts w:ascii="Times New Roman" w:hAnsi="Times New Roman"/>
          <w:color w:val="006600"/>
          <w:sz w:val="28"/>
          <w:szCs w:val="28"/>
        </w:rPr>
        <w:t xml:space="preserve">Мы уже </w:t>
      </w:r>
      <w:r w:rsidR="00566930">
        <w:rPr>
          <w:rFonts w:ascii="Times New Roman" w:hAnsi="Times New Roman"/>
          <w:color w:val="006600"/>
          <w:sz w:val="28"/>
          <w:szCs w:val="28"/>
        </w:rPr>
        <w:t>п</w:t>
      </w:r>
      <w:r>
        <w:rPr>
          <w:rFonts w:ascii="Times New Roman" w:hAnsi="Times New Roman"/>
          <w:color w:val="006600"/>
          <w:sz w:val="28"/>
          <w:szCs w:val="28"/>
        </w:rPr>
        <w:t xml:space="preserve">ознакомились с основными возможностями сервиса, теперь пришло время попробовать силы в создании собственного приложения. </w:t>
      </w:r>
      <w:r w:rsidRPr="008D7A16">
        <w:rPr>
          <w:rFonts w:ascii="Times New Roman" w:hAnsi="Times New Roman"/>
          <w:color w:val="006600"/>
          <w:sz w:val="28"/>
          <w:szCs w:val="28"/>
        </w:rPr>
        <w:sym w:font="Wingdings" w:char="F04A"/>
      </w:r>
      <w:r>
        <w:rPr>
          <w:rFonts w:ascii="Times New Roman" w:hAnsi="Times New Roman"/>
          <w:color w:val="006600"/>
          <w:sz w:val="28"/>
          <w:szCs w:val="28"/>
        </w:rPr>
        <w:t xml:space="preserve"> </w:t>
      </w:r>
    </w:p>
    <w:p w:rsidR="008D7A16" w:rsidRDefault="000B63CE" w:rsidP="00566930">
      <w:pPr>
        <w:tabs>
          <w:tab w:val="left" w:pos="142"/>
          <w:tab w:val="left" w:pos="709"/>
        </w:tabs>
        <w:spacing w:after="0"/>
        <w:ind w:firstLine="709"/>
        <w:jc w:val="both"/>
        <w:rPr>
          <w:rFonts w:ascii="Times New Roman" w:hAnsi="Times New Roman"/>
          <w:color w:val="006600"/>
          <w:sz w:val="28"/>
          <w:szCs w:val="28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1. </w:t>
      </w:r>
      <w:r w:rsidR="008D7A16">
        <w:rPr>
          <w:rFonts w:ascii="Times New Roman" w:hAnsi="Times New Roman"/>
          <w:color w:val="006600"/>
          <w:sz w:val="28"/>
          <w:szCs w:val="28"/>
        </w:rPr>
        <w:t xml:space="preserve">Нажимаем </w:t>
      </w:r>
      <w:r w:rsidR="008D7A16" w:rsidRPr="000B63CE">
        <w:rPr>
          <w:rFonts w:ascii="Times New Roman" w:hAnsi="Times New Roman"/>
          <w:b/>
          <w:color w:val="006600"/>
          <w:sz w:val="28"/>
          <w:szCs w:val="28"/>
        </w:rPr>
        <w:t>«Новое упражнение»</w:t>
      </w:r>
      <w:r w:rsidR="008D7A16">
        <w:rPr>
          <w:rFonts w:ascii="Times New Roman" w:hAnsi="Times New Roman"/>
          <w:color w:val="006600"/>
          <w:sz w:val="28"/>
          <w:szCs w:val="28"/>
        </w:rPr>
        <w:t>.</w:t>
      </w:r>
    </w:p>
    <w:p w:rsidR="00F422D2" w:rsidRDefault="008D7A16" w:rsidP="008D7A16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noProof/>
          <w:color w:val="0000FF"/>
          <w:sz w:val="24"/>
          <w:szCs w:val="24"/>
          <w:lang w:eastAsia="zh-CN"/>
        </w:rPr>
      </w:pPr>
      <w:r>
        <w:rPr>
          <w:rFonts w:ascii="Times New Roman" w:hAnsi="Times New Roman"/>
          <w:noProof/>
          <w:color w:val="0000FF"/>
          <w:sz w:val="24"/>
          <w:szCs w:val="24"/>
          <w:lang w:eastAsia="zh-CN"/>
        </w:rPr>
        <w:pict>
          <v:oval id="_x0000_s1162" style="position:absolute;left:0;text-align:left;margin-left:184.15pt;margin-top:28.55pt;width:78.75pt;height:15pt;z-index:251673600" filled="f" strokecolor="#f3c" strokeweight="3pt"/>
        </w:pict>
      </w:r>
      <w:r w:rsidR="00226FD4">
        <w:rPr>
          <w:rFonts w:ascii="Times New Roman" w:hAnsi="Times New Roman"/>
          <w:noProof/>
          <w:color w:val="0000FF"/>
          <w:sz w:val="24"/>
          <w:szCs w:val="24"/>
        </w:rPr>
        <w:drawing>
          <wp:inline distT="0" distB="0" distL="0" distR="0">
            <wp:extent cx="4391025" cy="2837815"/>
            <wp:effectExtent l="19050" t="0" r="9525" b="0"/>
            <wp:docPr id="2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3953" t="10043" r="15646" b="1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83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930" w:rsidRDefault="000B63CE" w:rsidP="00566930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2. </w:t>
      </w:r>
      <w:r w:rsidRPr="00F422D2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Открывается </w:t>
      </w:r>
      <w:r w:rsidR="00566930">
        <w:rPr>
          <w:rFonts w:ascii="Times New Roman" w:hAnsi="Times New Roman"/>
          <w:color w:val="006600"/>
          <w:sz w:val="28"/>
          <w:szCs w:val="28"/>
          <w:lang w:eastAsia="zh-CN"/>
        </w:rPr>
        <w:t>окно с шаблонами приложений. Мы попробуем создать упражнение по шаблону «Найди пару». Нажимаем на данный шаблон.</w:t>
      </w:r>
    </w:p>
    <w:p w:rsidR="000B63CE" w:rsidRPr="00566930" w:rsidRDefault="00566930" w:rsidP="00566930">
      <w:pPr>
        <w:tabs>
          <w:tab w:val="left" w:pos="142"/>
          <w:tab w:val="left" w:pos="709"/>
        </w:tabs>
        <w:spacing w:before="100" w:beforeAutospacing="1" w:after="100" w:afterAutospacing="1"/>
        <w:jc w:val="center"/>
      </w:pPr>
      <w:r>
        <w:rPr>
          <w:noProof/>
          <w:lang w:eastAsia="zh-CN"/>
        </w:rPr>
        <w:pict>
          <v:shape id="_x0000_s1200" type="#_x0000_t32" style="position:absolute;left:0;text-align:left;margin-left:46.15pt;margin-top:163.6pt;width:33pt;height:12pt;flip:y;z-index:251674624" o:connectortype="straight" strokecolor="#f3c" strokeweight="3pt">
            <v:stroke endarrow="block"/>
          </v:shape>
        </w:pict>
      </w:r>
      <w:r w:rsidR="00226FD4">
        <w:rPr>
          <w:noProof/>
        </w:rPr>
        <w:drawing>
          <wp:inline distT="0" distB="0" distL="0" distR="0">
            <wp:extent cx="4434205" cy="3329940"/>
            <wp:effectExtent l="1905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7290" r="19003" b="18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205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930" w:rsidRPr="00C1257F" w:rsidRDefault="00566930" w:rsidP="00566930">
      <w:pPr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4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605D54" w:rsidRPr="00566930" w:rsidRDefault="00566930" w:rsidP="003B0202">
      <w:pPr>
        <w:tabs>
          <w:tab w:val="left" w:pos="142"/>
          <w:tab w:val="left" w:pos="709"/>
        </w:tabs>
        <w:spacing w:before="600" w:after="0"/>
        <w:ind w:firstLine="709"/>
        <w:jc w:val="both"/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3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. </w:t>
      </w:r>
      <w:r w:rsidRPr="00F422D2">
        <w:rPr>
          <w:rFonts w:ascii="Times New Roman" w:hAnsi="Times New Roman"/>
          <w:color w:val="006600"/>
          <w:sz w:val="28"/>
          <w:szCs w:val="28"/>
          <w:lang w:eastAsia="zh-CN"/>
        </w:rPr>
        <w:t>Открывается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окно с примерами упражнений (1, 2, 3,…), уже созданных по данному шаблону. </w:t>
      </w:r>
      <w:r w:rsidR="003B0202">
        <w:rPr>
          <w:rFonts w:ascii="Times New Roman" w:hAnsi="Times New Roman"/>
          <w:color w:val="006600"/>
          <w:sz w:val="28"/>
          <w:szCs w:val="28"/>
          <w:lang w:eastAsia="zh-CN"/>
        </w:rPr>
        <w:t>С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мотрим некоторые из них</w:t>
      </w:r>
      <w:r w:rsidR="003B0202">
        <w:rPr>
          <w:rFonts w:ascii="Times New Roman" w:hAnsi="Times New Roman"/>
          <w:color w:val="006600"/>
          <w:sz w:val="28"/>
          <w:szCs w:val="28"/>
          <w:lang w:eastAsia="zh-CN"/>
        </w:rPr>
        <w:t>, чтобы понять суть упражнения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</w:p>
    <w:p w:rsidR="00605D54" w:rsidRPr="00566930" w:rsidRDefault="003B0202" w:rsidP="00566930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color w:val="0000FF"/>
          <w:sz w:val="24"/>
          <w:szCs w:val="24"/>
        </w:rPr>
      </w:pPr>
      <w:r>
        <w:rPr>
          <w:noProof/>
          <w:lang w:eastAsia="zh-CN"/>
        </w:rPr>
        <w:pict>
          <v:shape id="_x0000_s1202" type="#_x0000_t32" style="position:absolute;left:0;text-align:left;margin-left:77.25pt;margin-top:28.3pt;width:33pt;height:12pt;flip:y;z-index:251676672" o:connectortype="straight" strokecolor="#f3c" strokeweight="3pt">
            <v:stroke endarrow="block"/>
          </v:shape>
        </w:pict>
      </w:r>
      <w:r w:rsidR="00566930">
        <w:rPr>
          <w:noProof/>
          <w:lang w:eastAsia="zh-CN"/>
        </w:rPr>
        <w:pict>
          <v:shape id="_x0000_s1201" type="#_x0000_t32" style="position:absolute;left:0;text-align:left;margin-left:19.45pt;margin-top:28.3pt;width:33pt;height:12pt;flip:y;z-index:251675648" o:connectortype="straight" strokecolor="#f3c" strokeweight="3pt">
            <v:stroke endarrow="block"/>
          </v:shape>
        </w:pict>
      </w:r>
      <w:r w:rsidR="00566930">
        <w:rPr>
          <w:noProof/>
          <w:lang w:eastAsia="zh-CN"/>
        </w:rPr>
        <w:pict>
          <v:shape id="_x0000_s1203" type="#_x0000_t32" style="position:absolute;left:0;text-align:left;margin-left:129.15pt;margin-top:28.3pt;width:33pt;height:12pt;flip:y;z-index:251677696" o:connectortype="straight" strokecolor="#f3c" strokeweight="3pt">
            <v:stroke endarrow="block"/>
          </v:shape>
        </w:pict>
      </w:r>
      <w:r w:rsidR="00226FD4">
        <w:rPr>
          <w:noProof/>
        </w:rPr>
        <w:drawing>
          <wp:inline distT="0" distB="0" distL="0" distR="0">
            <wp:extent cx="4951730" cy="3493770"/>
            <wp:effectExtent l="19050" t="0" r="127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8069" t="9433" r="19315" b="15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349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765" w:rsidRDefault="00566930" w:rsidP="003B0202">
      <w:pPr>
        <w:tabs>
          <w:tab w:val="left" w:pos="142"/>
          <w:tab w:val="left" w:pos="709"/>
        </w:tabs>
        <w:spacing w:before="100" w:beforeAutospacing="1" w:after="0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 w:rsidR="003B0202">
        <w:rPr>
          <w:rFonts w:ascii="Times New Roman" w:hAnsi="Times New Roman"/>
          <w:b/>
          <w:color w:val="0000FF"/>
          <w:sz w:val="28"/>
          <w:szCs w:val="28"/>
          <w:lang w:eastAsia="zh-CN"/>
        </w:rPr>
        <w:t>4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. </w:t>
      </w:r>
      <w:r w:rsidR="00424B12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Ознакомившись с примерами, приступаем к непосредственному созданию упражнения. Нажимаем </w:t>
      </w:r>
      <w:r w:rsidR="00424B12" w:rsidRPr="00424B12">
        <w:rPr>
          <w:rFonts w:ascii="Times New Roman" w:hAnsi="Times New Roman"/>
          <w:b/>
          <w:color w:val="006600"/>
          <w:sz w:val="28"/>
          <w:szCs w:val="28"/>
          <w:lang w:eastAsia="zh-CN"/>
        </w:rPr>
        <w:t>«Создать новое приложение»</w:t>
      </w:r>
      <w:r w:rsidRPr="00424B12">
        <w:rPr>
          <w:rFonts w:ascii="Times New Roman" w:hAnsi="Times New Roman"/>
          <w:b/>
          <w:color w:val="006600"/>
          <w:sz w:val="28"/>
          <w:szCs w:val="28"/>
          <w:lang w:eastAsia="zh-CN"/>
        </w:rPr>
        <w:t>.</w:t>
      </w:r>
    </w:p>
    <w:p w:rsidR="00605D54" w:rsidRPr="00566930" w:rsidRDefault="00424B12" w:rsidP="003B0202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  <w:lang w:eastAsia="zh-CN"/>
        </w:rPr>
        <w:pict>
          <v:oval id="_x0000_s1206" style="position:absolute;left:0;text-align:left;margin-left:308.4pt;margin-top:2.8pt;width:128.1pt;height:30.15pt;z-index:251678720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4882515" cy="332994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7601" t="10089" r="19470" b="16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515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B12" w:rsidRPr="00C1257F" w:rsidRDefault="00424B12" w:rsidP="002E407F">
      <w:pPr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4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2B125A" w:rsidRDefault="00424B12" w:rsidP="002E407F">
      <w:pPr>
        <w:tabs>
          <w:tab w:val="left" w:pos="142"/>
          <w:tab w:val="left" w:pos="709"/>
        </w:tabs>
        <w:spacing w:before="600" w:after="0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5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. </w:t>
      </w:r>
      <w:r w:rsidR="002B125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Прежде всего, заполняем поле </w:t>
      </w:r>
      <w:r w:rsidR="002B125A" w:rsidRPr="002B125A">
        <w:rPr>
          <w:rFonts w:ascii="Times New Roman" w:hAnsi="Times New Roman"/>
          <w:b/>
          <w:color w:val="006600"/>
          <w:sz w:val="28"/>
          <w:szCs w:val="28"/>
          <w:lang w:eastAsia="zh-CN"/>
        </w:rPr>
        <w:t>«Название приложения»</w:t>
      </w:r>
      <w:r w:rsidR="002B125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(</w:t>
      </w:r>
      <w:r w:rsidR="00E14CBD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например, </w:t>
      </w:r>
      <w:r w:rsidR="002B125A" w:rsidRPr="002B125A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Feelings</w:t>
      </w:r>
      <w:r w:rsidR="002B125A" w:rsidRPr="002B125A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</w:t>
      </w:r>
      <w:r w:rsidR="002B125A" w:rsidRPr="002B125A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and</w:t>
      </w:r>
      <w:r w:rsidR="002B125A" w:rsidRPr="002B125A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</w:t>
      </w:r>
      <w:r w:rsidR="002B125A" w:rsidRPr="002B125A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emotions</w:t>
      </w:r>
      <w:r w:rsidR="002B125A">
        <w:rPr>
          <w:rFonts w:ascii="Times New Roman" w:hAnsi="Times New Roman"/>
          <w:color w:val="006600"/>
          <w:sz w:val="28"/>
          <w:szCs w:val="28"/>
          <w:lang w:eastAsia="zh-CN"/>
        </w:rPr>
        <w:t>)</w:t>
      </w:r>
      <w:r w:rsidR="002B125A" w:rsidRPr="002B125A"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  <w:r w:rsidR="002B125A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</w:p>
    <w:p w:rsidR="0077635B" w:rsidRDefault="002B125A" w:rsidP="001D43DE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 w:rsidRPr="0077635B">
        <w:rPr>
          <w:rFonts w:ascii="Times New Roman" w:hAnsi="Times New Roman"/>
          <w:b/>
          <w:color w:val="0000FF"/>
          <w:sz w:val="28"/>
          <w:szCs w:val="28"/>
          <w:lang w:eastAsia="zh-CN"/>
        </w:rPr>
        <w:t>6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.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Затем формулируем задание и вписываем его в следующее поле </w:t>
      </w:r>
      <w:r w:rsidRPr="002B125A">
        <w:rPr>
          <w:rFonts w:ascii="Times New Roman" w:hAnsi="Times New Roman"/>
          <w:b/>
          <w:color w:val="006600"/>
          <w:sz w:val="28"/>
          <w:szCs w:val="28"/>
          <w:lang w:eastAsia="zh-CN"/>
        </w:rPr>
        <w:t>«Постановка задачи»</w:t>
      </w:r>
      <w:r>
        <w:rPr>
          <w:rFonts w:ascii="Times New Roman" w:hAnsi="Times New Roman"/>
          <w:b/>
          <w:color w:val="006600"/>
          <w:sz w:val="28"/>
          <w:szCs w:val="28"/>
          <w:lang w:eastAsia="zh-CN"/>
        </w:rPr>
        <w:t xml:space="preserve"> </w:t>
      </w:r>
      <w:r w:rsidRPr="002B125A">
        <w:rPr>
          <w:rFonts w:ascii="Times New Roman" w:hAnsi="Times New Roman"/>
          <w:color w:val="006600"/>
          <w:sz w:val="28"/>
          <w:szCs w:val="28"/>
          <w:lang w:eastAsia="zh-CN"/>
        </w:rPr>
        <w:t>(</w:t>
      </w:r>
      <w:r w:rsidRPr="002B125A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Match</w:t>
      </w:r>
      <w:r w:rsidRPr="002B125A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</w:t>
      </w:r>
      <w:r w:rsidRPr="002B125A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the</w:t>
      </w:r>
      <w:r w:rsidRPr="002B125A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</w:t>
      </w:r>
      <w:r w:rsidRPr="002B125A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pictures</w:t>
      </w:r>
      <w:r w:rsidRPr="002B125A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</w:t>
      </w:r>
      <w:r w:rsidRPr="002B125A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with</w:t>
      </w:r>
      <w:r w:rsidRPr="002B125A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</w:t>
      </w:r>
      <w:r w:rsidRPr="002B125A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the</w:t>
      </w:r>
      <w:r w:rsidRPr="002B125A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</w:t>
      </w:r>
      <w:r w:rsidRPr="002B125A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words</w:t>
      </w:r>
      <w:r w:rsidRPr="002B125A">
        <w:rPr>
          <w:rFonts w:ascii="Times New Roman" w:hAnsi="Times New Roman"/>
          <w:color w:val="006600"/>
          <w:sz w:val="28"/>
          <w:szCs w:val="28"/>
          <w:lang w:eastAsia="zh-CN"/>
        </w:rPr>
        <w:t>)</w:t>
      </w:r>
      <w:r w:rsidRPr="002B125A">
        <w:rPr>
          <w:rFonts w:ascii="Times New Roman" w:hAnsi="Times New Roman"/>
          <w:b/>
          <w:color w:val="006600"/>
          <w:sz w:val="28"/>
          <w:szCs w:val="28"/>
          <w:lang w:eastAsia="zh-CN"/>
        </w:rPr>
        <w:t>.</w:t>
      </w:r>
      <w:r w:rsidR="0077635B" w:rsidRPr="0077635B">
        <w:t xml:space="preserve"> </w:t>
      </w:r>
    </w:p>
    <w:p w:rsidR="00424B12" w:rsidRPr="002B125A" w:rsidRDefault="0077635B" w:rsidP="0077635B">
      <w:pPr>
        <w:tabs>
          <w:tab w:val="left" w:pos="142"/>
          <w:tab w:val="left" w:pos="709"/>
        </w:tabs>
        <w:spacing w:after="0"/>
        <w:ind w:firstLine="709"/>
        <w:jc w:val="center"/>
      </w:pPr>
      <w:r>
        <w:rPr>
          <w:noProof/>
          <w:lang w:eastAsia="zh-CN"/>
        </w:rPr>
        <w:pict>
          <v:rect id="_x0000_s1210" style="position:absolute;left:0;text-align:left;margin-left:40.45pt;margin-top:133.6pt;width:31.8pt;height:32.65pt;z-index:251682816" stroked="f">
            <v:textbox style="mso-next-textbox:#_x0000_s1210">
              <w:txbxContent>
                <w:p w:rsidR="002B125A" w:rsidRPr="002B125A" w:rsidRDefault="002B125A">
                  <w:pPr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</w:pPr>
                  <w:r w:rsidRPr="002B125A"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  <w:sym w:font="Wingdings" w:char="F0FC"/>
                  </w:r>
                </w:p>
              </w:txbxContent>
            </v:textbox>
          </v:rect>
        </w:pict>
      </w:r>
      <w:r>
        <w:rPr>
          <w:noProof/>
          <w:lang w:eastAsia="zh-CN"/>
        </w:rPr>
        <w:pict>
          <v:rect id="_x0000_s1209" style="position:absolute;left:0;text-align:left;margin-left:40.45pt;margin-top:68.3pt;width:31.8pt;height:32.65pt;z-index:251681792" stroked="f">
            <v:textbox style="mso-next-textbox:#_x0000_s1209">
              <w:txbxContent>
                <w:p w:rsidR="002B125A" w:rsidRPr="002B125A" w:rsidRDefault="002B125A" w:rsidP="00BF3D4E">
                  <w:pPr>
                    <w:jc w:val="center"/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</w:pPr>
                  <w:r w:rsidRPr="002B125A"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  <w:sym w:font="Wingdings" w:char="F0FC"/>
                  </w:r>
                </w:p>
              </w:txbxContent>
            </v:textbox>
          </v:rect>
        </w:pict>
      </w:r>
      <w:r>
        <w:rPr>
          <w:noProof/>
          <w:lang w:eastAsia="zh-CN"/>
        </w:rPr>
        <w:pict>
          <v:shape id="_x0000_s1208" type="#_x0000_t32" style="position:absolute;left:0;text-align:left;margin-left:72.25pt;margin-top:111.85pt;width:78.7pt;height:0;z-index:251680768" o:connectortype="straight" strokecolor="#f3c" strokeweight="3pt"/>
        </w:pict>
      </w:r>
      <w:r>
        <w:rPr>
          <w:noProof/>
          <w:lang w:eastAsia="zh-CN"/>
        </w:rPr>
        <w:pict>
          <v:shape id="_x0000_s1207" type="#_x0000_t32" style="position:absolute;left:0;text-align:left;margin-left:72.25pt;margin-top:68.3pt;width:92.1pt;height:0;z-index:251679744" o:connectortype="straight" strokecolor="#f3c" strokeweight="3pt"/>
        </w:pict>
      </w:r>
      <w:r w:rsidR="00226FD4">
        <w:rPr>
          <w:noProof/>
        </w:rPr>
        <w:drawing>
          <wp:inline distT="0" distB="0" distL="0" distR="0">
            <wp:extent cx="4916805" cy="219138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7445" t="9929" r="19159" b="41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805" cy="219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35B" w:rsidRDefault="0077635B" w:rsidP="00E14CBD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  <w:rPr>
          <w:rFonts w:ascii="Times New Roman" w:hAnsi="Times New Roman"/>
          <w:i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 w:rsidRPr="0077635B">
        <w:rPr>
          <w:rFonts w:ascii="Times New Roman" w:hAnsi="Times New Roman"/>
          <w:b/>
          <w:color w:val="0000FF"/>
          <w:sz w:val="28"/>
          <w:szCs w:val="28"/>
          <w:lang w:eastAsia="zh-CN"/>
        </w:rPr>
        <w:t>7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.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Далее нам необходимо задать пары и соответствия. В 1-ой строке «Пара 1» нажимаем на </w:t>
      </w:r>
      <w:r w:rsidRPr="0077635B">
        <w:rPr>
          <w:rFonts w:ascii="Times New Roman" w:hAnsi="Times New Roman"/>
          <w:b/>
          <w:color w:val="006600"/>
          <w:sz w:val="28"/>
          <w:szCs w:val="28"/>
          <w:lang w:eastAsia="zh-CN"/>
        </w:rPr>
        <w:t>«Текст»</w:t>
      </w:r>
      <w:r w:rsidR="001D5DAB">
        <w:rPr>
          <w:rFonts w:ascii="Times New Roman" w:hAnsi="Times New Roman"/>
          <w:color w:val="006600"/>
          <w:sz w:val="28"/>
          <w:szCs w:val="28"/>
          <w:lang w:eastAsia="zh-CN"/>
        </w:rPr>
        <w:t xml:space="preserve">. В открывшееся поле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вписываем</w:t>
      </w:r>
      <w:r w:rsidR="001D5DAB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слово </w:t>
      </w:r>
      <w:r w:rsidRPr="0077635B">
        <w:rPr>
          <w:rFonts w:ascii="Times New Roman" w:hAnsi="Times New Roman"/>
          <w:i/>
          <w:color w:val="006600"/>
          <w:sz w:val="28"/>
          <w:szCs w:val="28"/>
          <w:lang w:eastAsia="zh-CN"/>
        </w:rPr>
        <w:t>«</w:t>
      </w:r>
      <w:r w:rsidRPr="0077635B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Scared</w:t>
      </w:r>
      <w:r w:rsidRPr="0077635B">
        <w:rPr>
          <w:rFonts w:ascii="Times New Roman" w:hAnsi="Times New Roman"/>
          <w:i/>
          <w:color w:val="006600"/>
          <w:sz w:val="28"/>
          <w:szCs w:val="28"/>
          <w:lang w:eastAsia="zh-CN"/>
        </w:rPr>
        <w:t>».</w:t>
      </w:r>
      <w:r w:rsidR="00E14CBD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</w:t>
      </w:r>
    </w:p>
    <w:p w:rsidR="001D5DAB" w:rsidRDefault="001D5DAB" w:rsidP="001D5DAB">
      <w:pPr>
        <w:tabs>
          <w:tab w:val="left" w:pos="142"/>
          <w:tab w:val="left" w:pos="709"/>
        </w:tabs>
        <w:spacing w:line="240" w:lineRule="auto"/>
        <w:jc w:val="center"/>
      </w:pPr>
      <w:r>
        <w:rPr>
          <w:noProof/>
          <w:lang w:eastAsia="zh-CN"/>
        </w:rPr>
        <w:pict>
          <v:oval id="_x0000_s1241" style="position:absolute;left:0;text-align:left;margin-left:40.45pt;margin-top:40.3pt;width:64.55pt;height:22.6pt;z-index:251701248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5831205" cy="175133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7232" t="43523" r="26491" b="27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05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3DE" w:rsidRDefault="001D43DE" w:rsidP="001D5DAB">
      <w:pPr>
        <w:tabs>
          <w:tab w:val="left" w:pos="142"/>
          <w:tab w:val="left" w:pos="709"/>
        </w:tabs>
        <w:spacing w:line="240" w:lineRule="auto"/>
        <w:jc w:val="center"/>
      </w:pPr>
      <w:r>
        <w:rPr>
          <w:noProof/>
          <w:lang w:eastAsia="zh-CN"/>
        </w:rPr>
        <w:pict>
          <v:shape id="_x0000_s1244" type="#_x0000_t32" style="position:absolute;left:0;text-align:left;margin-left:72.25pt;margin-top:24.05pt;width:30.15pt;height:19.25pt;z-index:251702272" o:connectortype="straight" strokecolor="#f3c" strokeweight="3pt">
            <v:stroke endarrow="block"/>
          </v:shape>
        </w:pict>
      </w:r>
      <w:r w:rsidR="00226FD4">
        <w:rPr>
          <w:noProof/>
        </w:rPr>
        <w:drawing>
          <wp:inline distT="0" distB="0" distL="0" distR="0">
            <wp:extent cx="5822950" cy="1164590"/>
            <wp:effectExtent l="1905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6701" t="44197" r="21385" b="34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116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DAB" w:rsidRDefault="001D5DAB" w:rsidP="001D5DAB">
      <w:pPr>
        <w:tabs>
          <w:tab w:val="left" w:pos="142"/>
          <w:tab w:val="left" w:pos="709"/>
        </w:tabs>
        <w:spacing w:line="240" w:lineRule="auto"/>
        <w:jc w:val="center"/>
      </w:pPr>
    </w:p>
    <w:p w:rsidR="00900F33" w:rsidRPr="00C1257F" w:rsidRDefault="00900F33" w:rsidP="001D5DAB">
      <w:pPr>
        <w:tabs>
          <w:tab w:val="left" w:pos="142"/>
          <w:tab w:val="left" w:pos="709"/>
        </w:tabs>
        <w:spacing w:line="240" w:lineRule="auto"/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r>
        <w:br w:type="page"/>
      </w: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4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900F33" w:rsidRDefault="0077635B" w:rsidP="002E407F">
      <w:pPr>
        <w:tabs>
          <w:tab w:val="left" w:pos="142"/>
          <w:tab w:val="left" w:pos="709"/>
        </w:tabs>
        <w:spacing w:before="600" w:after="0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8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.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Во 2-ой строке «Пара 1» нажимаем на </w:t>
      </w:r>
      <w:r w:rsidRPr="0077635B">
        <w:rPr>
          <w:rFonts w:ascii="Times New Roman" w:hAnsi="Times New Roman"/>
          <w:b/>
          <w:color w:val="006600"/>
          <w:sz w:val="28"/>
          <w:szCs w:val="28"/>
          <w:lang w:eastAsia="zh-CN"/>
        </w:rPr>
        <w:t>«Картинка»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. Открывается окно </w:t>
      </w:r>
      <w:r w:rsidRPr="0077635B">
        <w:rPr>
          <w:rFonts w:ascii="Times New Roman" w:hAnsi="Times New Roman"/>
          <w:b/>
          <w:color w:val="006600"/>
          <w:sz w:val="28"/>
          <w:szCs w:val="28"/>
          <w:lang w:eastAsia="zh-CN"/>
        </w:rPr>
        <w:t>«Выбрать мультимедийное содержание»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. Допускается </w:t>
      </w:r>
      <w:r w:rsidR="00A54FB2" w:rsidRPr="00900F33">
        <w:rPr>
          <w:rFonts w:ascii="Times New Roman" w:hAnsi="Times New Roman"/>
          <w:color w:val="C00000"/>
          <w:sz w:val="28"/>
          <w:szCs w:val="28"/>
          <w:lang w:eastAsia="zh-CN"/>
        </w:rPr>
        <w:t>4</w:t>
      </w:r>
      <w:r w:rsidRPr="00900F33">
        <w:rPr>
          <w:rFonts w:ascii="Times New Roman" w:hAnsi="Times New Roman"/>
          <w:color w:val="C00000"/>
          <w:sz w:val="28"/>
          <w:szCs w:val="28"/>
          <w:lang w:eastAsia="zh-CN"/>
        </w:rPr>
        <w:t xml:space="preserve"> способа </w:t>
      </w:r>
      <w:r w:rsidR="00A54FB2" w:rsidRPr="00900F33">
        <w:rPr>
          <w:rFonts w:ascii="Times New Roman" w:hAnsi="Times New Roman"/>
          <w:color w:val="C00000"/>
          <w:sz w:val="28"/>
          <w:szCs w:val="28"/>
          <w:lang w:eastAsia="zh-CN"/>
        </w:rPr>
        <w:t xml:space="preserve">загрузки </w:t>
      </w:r>
      <w:r w:rsidRPr="00900F33">
        <w:rPr>
          <w:rFonts w:ascii="Times New Roman" w:hAnsi="Times New Roman"/>
          <w:color w:val="C00000"/>
          <w:sz w:val="28"/>
          <w:szCs w:val="28"/>
          <w:lang w:eastAsia="zh-CN"/>
        </w:rPr>
        <w:t>картинки: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Pr="00900F33">
        <w:rPr>
          <w:rFonts w:ascii="Times New Roman" w:hAnsi="Times New Roman"/>
          <w:b/>
          <w:color w:val="C00000"/>
          <w:sz w:val="28"/>
          <w:szCs w:val="28"/>
          <w:lang w:eastAsia="zh-CN"/>
        </w:rPr>
        <w:t>1.</w:t>
      </w:r>
      <w:r w:rsidR="00A54FB2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Искать картинку, используя материал Википедии.</w:t>
      </w:r>
      <w:r w:rsidR="00900F33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="00A54FB2" w:rsidRPr="00900F33">
        <w:rPr>
          <w:rFonts w:ascii="Times New Roman" w:hAnsi="Times New Roman"/>
          <w:b/>
          <w:color w:val="C00000"/>
          <w:sz w:val="28"/>
          <w:szCs w:val="28"/>
          <w:lang w:eastAsia="zh-CN"/>
        </w:rPr>
        <w:t>2.</w:t>
      </w:r>
      <w:r w:rsidR="00A54FB2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Использовать картинку, скопировав ее адрес.</w:t>
      </w:r>
      <w:r w:rsidR="00900F33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="00A54FB2" w:rsidRPr="00900F33">
        <w:rPr>
          <w:rFonts w:ascii="Times New Roman" w:hAnsi="Times New Roman"/>
          <w:b/>
          <w:color w:val="C00000"/>
          <w:sz w:val="28"/>
          <w:szCs w:val="28"/>
          <w:lang w:eastAsia="zh-CN"/>
        </w:rPr>
        <w:t>3.</w:t>
      </w:r>
      <w:r w:rsidR="00A54FB2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Загрузить картинку с компьютера.</w:t>
      </w:r>
      <w:r w:rsidR="00900F33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="00A54FB2" w:rsidRPr="00900F33">
        <w:rPr>
          <w:rFonts w:ascii="Times New Roman" w:hAnsi="Times New Roman"/>
          <w:b/>
          <w:color w:val="C00000"/>
          <w:sz w:val="28"/>
          <w:szCs w:val="28"/>
          <w:lang w:eastAsia="zh-CN"/>
        </w:rPr>
        <w:t>4.</w:t>
      </w:r>
      <w:r w:rsidR="00A54FB2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Перенести картинку из ленты недавно использованных</w:t>
      </w:r>
      <w:r w:rsidR="00DE7657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в окно №3</w:t>
      </w:r>
      <w:r w:rsidR="00A54FB2"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</w:p>
    <w:p w:rsidR="00900F33" w:rsidRPr="00900F33" w:rsidRDefault="00DE7657" w:rsidP="00900F33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  <w:lang w:eastAsia="zh-CN"/>
        </w:rPr>
        <w:pict>
          <v:rect id="_x0000_s1216" style="position:absolute;left:0;text-align:left;margin-left:290.25pt;margin-top:93.8pt;width:31.8pt;height:32.65pt;z-index:251685888" filled="f" stroked="f">
            <v:textbox style="mso-next-textbox:#_x0000_s1216">
              <w:txbxContent>
                <w:p w:rsidR="00900F33" w:rsidRPr="002B125A" w:rsidRDefault="00900F33" w:rsidP="00900F33">
                  <w:pPr>
                    <w:jc w:val="center"/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  <w:t>3</w:t>
                  </w:r>
                </w:p>
              </w:txbxContent>
            </v:textbox>
          </v:rect>
        </w:pict>
      </w:r>
      <w:r>
        <w:rPr>
          <w:noProof/>
          <w:lang w:eastAsia="zh-CN"/>
        </w:rPr>
        <w:pict>
          <v:rect id="_x0000_s1215" style="position:absolute;left:0;text-align:left;margin-left:165.5pt;margin-top:93.8pt;width:31.8pt;height:32.65pt;z-index:251684864" filled="f" stroked="f">
            <v:textbox style="mso-next-textbox:#_x0000_s1215">
              <w:txbxContent>
                <w:p w:rsidR="00900F33" w:rsidRPr="002B125A" w:rsidRDefault="00900F33" w:rsidP="00900F33">
                  <w:pPr>
                    <w:jc w:val="center"/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  <w:t>2</w:t>
                  </w:r>
                </w:p>
              </w:txbxContent>
            </v:textbox>
          </v:rect>
        </w:pict>
      </w:r>
      <w:r>
        <w:rPr>
          <w:noProof/>
          <w:lang w:eastAsia="zh-CN"/>
        </w:rPr>
        <w:pict>
          <v:rect id="_x0000_s1214" style="position:absolute;left:0;text-align:left;margin-left:35.8pt;margin-top:93.8pt;width:31.8pt;height:32.65pt;z-index:251683840" filled="f" stroked="f">
            <v:textbox style="mso-next-textbox:#_x0000_s1214">
              <w:txbxContent>
                <w:p w:rsidR="00900F33" w:rsidRPr="002B125A" w:rsidRDefault="00900F33" w:rsidP="00900F33">
                  <w:pPr>
                    <w:jc w:val="center"/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  <w:t>1</w:t>
                  </w:r>
                </w:p>
              </w:txbxContent>
            </v:textbox>
          </v:rect>
        </w:pict>
      </w:r>
      <w:r>
        <w:rPr>
          <w:noProof/>
          <w:lang w:eastAsia="zh-CN"/>
        </w:rPr>
        <w:pict>
          <v:rect id="_x0000_s1217" style="position:absolute;left:0;text-align:left;margin-left:19.5pt;margin-top:184.25pt;width:31.8pt;height:32.65pt;z-index:251686912" filled="f" stroked="f">
            <v:textbox style="mso-next-textbox:#_x0000_s1217">
              <w:txbxContent>
                <w:p w:rsidR="00900F33" w:rsidRPr="002B125A" w:rsidRDefault="00900F33" w:rsidP="00900F33">
                  <w:pPr>
                    <w:jc w:val="center"/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  <w:t>4</w:t>
                  </w:r>
                </w:p>
              </w:txbxContent>
            </v:textbox>
          </v:rect>
        </w:pict>
      </w:r>
      <w:r w:rsidR="00226FD4">
        <w:rPr>
          <w:noProof/>
        </w:rPr>
        <w:drawing>
          <wp:inline distT="0" distB="0" distL="0" distR="0">
            <wp:extent cx="5219065" cy="3002280"/>
            <wp:effectExtent l="1905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7601" t="18263" r="19315" b="19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F33" w:rsidRDefault="00900F33" w:rsidP="00DE7657">
      <w:pPr>
        <w:tabs>
          <w:tab w:val="left" w:pos="142"/>
          <w:tab w:val="left" w:pos="709"/>
        </w:tabs>
        <w:spacing w:before="100" w:beforeAutospacing="1" w:after="0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9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. </w:t>
      </w:r>
      <w:r w:rsidR="00DE7657">
        <w:rPr>
          <w:rFonts w:ascii="Times New Roman" w:hAnsi="Times New Roman"/>
          <w:color w:val="006600"/>
          <w:sz w:val="28"/>
          <w:szCs w:val="28"/>
          <w:lang w:eastAsia="zh-CN"/>
        </w:rPr>
        <w:t>В данном случае м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ы </w:t>
      </w:r>
      <w:r w:rsidR="00DE7657">
        <w:rPr>
          <w:rFonts w:ascii="Times New Roman" w:hAnsi="Times New Roman"/>
          <w:color w:val="006600"/>
          <w:sz w:val="28"/>
          <w:szCs w:val="28"/>
          <w:lang w:eastAsia="zh-CN"/>
        </w:rPr>
        <w:t>ис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пользуем способ №3, так как все необходимые картинки сохранены на рабочем столе</w:t>
      </w:r>
      <w:r w:rsidR="00DE7657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компьютера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  <w:r w:rsidR="00DE7657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Нажимаем на окно, выделенное пунктиром.</w:t>
      </w:r>
    </w:p>
    <w:p w:rsidR="00DE7657" w:rsidRPr="00900F33" w:rsidRDefault="00DE7657" w:rsidP="00DE7657">
      <w:pPr>
        <w:tabs>
          <w:tab w:val="left" w:pos="142"/>
          <w:tab w:val="left" w:pos="709"/>
        </w:tabs>
        <w:spacing w:before="100" w:beforeAutospacing="1" w:after="0"/>
        <w:jc w:val="center"/>
        <w:rPr>
          <w:rFonts w:ascii="Times New Roman" w:hAnsi="Times New Roman"/>
          <w:sz w:val="28"/>
        </w:rPr>
      </w:pPr>
      <w:r>
        <w:rPr>
          <w:noProof/>
          <w:lang w:eastAsia="zh-CN"/>
        </w:rPr>
        <w:pict>
          <v:oval id="_x0000_s1219" style="position:absolute;left:0;text-align:left;margin-left:308.4pt;margin-top:107.9pt;width:108.85pt;height:41pt;z-index:251687936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4994910" cy="287274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7601" t="18263" r="19315" b="19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287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657" w:rsidRPr="00C1257F" w:rsidRDefault="00DE7657" w:rsidP="00FE06C6">
      <w:pPr>
        <w:tabs>
          <w:tab w:val="left" w:pos="142"/>
          <w:tab w:val="left" w:pos="709"/>
        </w:tabs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4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DE7657" w:rsidRPr="00BF3D4E" w:rsidRDefault="00DE7657" w:rsidP="002E407F">
      <w:pPr>
        <w:tabs>
          <w:tab w:val="left" w:pos="142"/>
          <w:tab w:val="left" w:pos="709"/>
        </w:tabs>
        <w:spacing w:before="600" w:after="100" w:afterAutospacing="1"/>
        <w:ind w:firstLine="709"/>
        <w:jc w:val="both"/>
        <w:rPr>
          <w:rFonts w:ascii="Times New Roman" w:hAnsi="Times New Roman"/>
          <w:sz w:val="28"/>
          <w:szCs w:val="28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10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.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На рабоче</w:t>
      </w:r>
      <w:r w:rsidR="002E407F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м столе выбираем соответствующую </w:t>
      </w:r>
      <w:r w:rsidR="00BF3D4E">
        <w:rPr>
          <w:rFonts w:ascii="Times New Roman" w:hAnsi="Times New Roman"/>
          <w:color w:val="006600"/>
          <w:sz w:val="28"/>
          <w:szCs w:val="28"/>
          <w:lang w:eastAsia="zh-CN"/>
        </w:rPr>
        <w:t>слову «</w:t>
      </w:r>
      <w:r w:rsidRPr="002E407F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Scare</w:t>
      </w:r>
      <w:r w:rsidR="00BF3D4E" w:rsidRPr="002E407F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d</w:t>
      </w:r>
      <w:r w:rsidR="00BF3D4E">
        <w:rPr>
          <w:rFonts w:ascii="Times New Roman" w:hAnsi="Times New Roman"/>
          <w:color w:val="006600"/>
          <w:sz w:val="28"/>
          <w:szCs w:val="28"/>
          <w:lang w:eastAsia="zh-CN"/>
        </w:rPr>
        <w:t xml:space="preserve">» </w:t>
      </w:r>
      <w:r w:rsidR="002E407F">
        <w:rPr>
          <w:rFonts w:ascii="Times New Roman" w:hAnsi="Times New Roman"/>
          <w:color w:val="006600"/>
          <w:sz w:val="28"/>
          <w:szCs w:val="28"/>
          <w:lang w:eastAsia="zh-CN"/>
        </w:rPr>
        <w:t>картинку</w:t>
      </w:r>
      <w:r w:rsidR="00BF3D4E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и нажимаем </w:t>
      </w:r>
      <w:r w:rsidR="00BF3D4E" w:rsidRPr="00E14CBD">
        <w:rPr>
          <w:rFonts w:ascii="Times New Roman" w:hAnsi="Times New Roman"/>
          <w:b/>
          <w:color w:val="006600"/>
          <w:sz w:val="28"/>
          <w:szCs w:val="28"/>
          <w:lang w:eastAsia="zh-CN"/>
        </w:rPr>
        <w:t>«Открыть».</w:t>
      </w:r>
    </w:p>
    <w:p w:rsidR="004E50DF" w:rsidRPr="00BF3D4E" w:rsidRDefault="00496BCE" w:rsidP="00DE7657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zh-CN"/>
        </w:rPr>
        <w:pict>
          <v:oval id="_x0000_s1221" style="position:absolute;left:0;text-align:left;margin-left:315.7pt;margin-top:213.55pt;width:63.6pt;height:19.25pt;z-index:251689984" filled="f" strokecolor="#f3c" strokeweight="3pt"/>
        </w:pict>
      </w:r>
      <w:r w:rsidR="00AE607B">
        <w:rPr>
          <w:rFonts w:ascii="Times New Roman" w:hAnsi="Times New Roman"/>
          <w:noProof/>
          <w:sz w:val="28"/>
          <w:szCs w:val="28"/>
          <w:lang w:eastAsia="zh-CN"/>
        </w:rPr>
        <w:pict>
          <v:rect id="_x0000_s1220" style="position:absolute;left:0;text-align:left;margin-left:334.6pt;margin-top:133.2pt;width:31.8pt;height:32.65pt;z-index:251688960" filled="f" stroked="f">
            <v:textbox style="mso-next-textbox:#_x0000_s1220">
              <w:txbxContent>
                <w:p w:rsidR="00BF3D4E" w:rsidRPr="002B125A" w:rsidRDefault="00BF3D4E" w:rsidP="00BF3D4E">
                  <w:pPr>
                    <w:jc w:val="center"/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</w:pPr>
                  <w:r w:rsidRPr="002B125A">
                    <w:rPr>
                      <w:rFonts w:ascii="Times New Roman" w:hAnsi="Times New Roman"/>
                      <w:b/>
                      <w:color w:val="FF33CC"/>
                      <w:sz w:val="40"/>
                      <w:szCs w:val="28"/>
                    </w:rPr>
                    <w:sym w:font="Wingdings" w:char="F0FC"/>
                  </w:r>
                </w:p>
              </w:txbxContent>
            </v:textbox>
          </v:rect>
        </w:pict>
      </w:r>
      <w:r w:rsidR="00226FD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942840" cy="300228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7601" t="9822" r="5763" b="10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40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07F" w:rsidRDefault="002E407F" w:rsidP="00AE607B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  <w:rPr>
          <w:rFonts w:ascii="Times New Roman" w:hAnsi="Times New Roman"/>
          <w:b/>
          <w:color w:val="0000FF"/>
          <w:sz w:val="28"/>
          <w:szCs w:val="28"/>
          <w:lang w:eastAsia="zh-CN"/>
        </w:rPr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Если мы хотим немного изменить </w:t>
      </w:r>
      <w:r w:rsidR="00AE607B">
        <w:rPr>
          <w:rFonts w:ascii="Times New Roman" w:hAnsi="Times New Roman"/>
          <w:color w:val="006600"/>
          <w:sz w:val="28"/>
          <w:szCs w:val="28"/>
          <w:lang w:eastAsia="zh-CN"/>
        </w:rPr>
        <w:t>картинку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, то нажимаем </w:t>
      </w:r>
      <w:r w:rsidRPr="002E407F">
        <w:rPr>
          <w:rFonts w:ascii="Times New Roman" w:hAnsi="Times New Roman"/>
          <w:b/>
          <w:color w:val="006600"/>
          <w:sz w:val="28"/>
          <w:szCs w:val="28"/>
          <w:lang w:eastAsia="zh-CN"/>
        </w:rPr>
        <w:t>«Редактировать»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. Появляется окно редактирования, которое содержит множество различных инструментов</w:t>
      </w:r>
      <w:r w:rsidR="00AE607B">
        <w:rPr>
          <w:rFonts w:ascii="Times New Roman" w:hAnsi="Times New Roman"/>
          <w:color w:val="006600"/>
          <w:sz w:val="28"/>
          <w:szCs w:val="28"/>
          <w:lang w:eastAsia="zh-CN"/>
        </w:rPr>
        <w:t xml:space="preserve">: настройка яркости, добавление рамки и т.д. Мы воспользуемся инструментом </w:t>
      </w:r>
      <w:r w:rsidR="00AE607B" w:rsidRPr="00496BCE">
        <w:rPr>
          <w:rFonts w:ascii="Times New Roman" w:hAnsi="Times New Roman"/>
          <w:b/>
          <w:color w:val="006600"/>
          <w:sz w:val="28"/>
          <w:szCs w:val="28"/>
          <w:lang w:eastAsia="zh-CN"/>
        </w:rPr>
        <w:t>«Обрезка»</w:t>
      </w:r>
      <w:r w:rsidR="00AE607B">
        <w:rPr>
          <w:rFonts w:ascii="Times New Roman" w:hAnsi="Times New Roman"/>
          <w:color w:val="006600"/>
          <w:sz w:val="28"/>
          <w:szCs w:val="28"/>
          <w:lang w:eastAsia="zh-CN"/>
        </w:rPr>
        <w:t>, чтобы удалить текст в нижней части картинки.</w:t>
      </w:r>
    </w:p>
    <w:p w:rsidR="002E407F" w:rsidRPr="002E407F" w:rsidRDefault="00AE607B" w:rsidP="002E407F">
      <w:pPr>
        <w:tabs>
          <w:tab w:val="left" w:pos="142"/>
          <w:tab w:val="left" w:pos="709"/>
        </w:tabs>
        <w:spacing w:before="100" w:beforeAutospacing="1" w:after="100" w:afterAutospacing="1"/>
        <w:jc w:val="center"/>
        <w:rPr>
          <w:rFonts w:ascii="Times New Roman" w:hAnsi="Times New Roman"/>
          <w:b/>
          <w:color w:val="0000FF"/>
          <w:sz w:val="28"/>
          <w:szCs w:val="28"/>
          <w:lang w:eastAsia="zh-CN"/>
        </w:rPr>
      </w:pPr>
      <w:r>
        <w:rPr>
          <w:noProof/>
          <w:lang w:eastAsia="zh-CN"/>
        </w:rPr>
        <w:pict>
          <v:oval id="_x0000_s1228" style="position:absolute;left:0;text-align:left;margin-left:202.9pt;margin-top:56pt;width:29.3pt;height:42.7pt;z-index:251694080" filled="f" strokecolor="#f3c" strokeweight="3pt"/>
        </w:pict>
      </w:r>
      <w:r>
        <w:rPr>
          <w:noProof/>
          <w:lang w:eastAsia="zh-CN"/>
        </w:rPr>
        <w:pict>
          <v:shape id="_x0000_s1227" type="#_x0000_t32" style="position:absolute;left:0;text-align:left;margin-left:156.85pt;margin-top:195.8pt;width:37.7pt;height:14.25pt;flip:y;z-index:251693056" o:connectortype="straight" strokecolor="#f3c" strokeweight="3pt">
            <v:stroke endarrow="block"/>
          </v:shape>
        </w:pict>
      </w:r>
      <w:r>
        <w:rPr>
          <w:noProof/>
          <w:lang w:eastAsia="zh-CN"/>
        </w:rPr>
        <w:pict>
          <v:oval id="_x0000_s1224" style="position:absolute;left:0;text-align:left;margin-left:232.2pt;margin-top:21.7pt;width:63.65pt;height:17.55pt;z-index:251692032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5020310" cy="3036570"/>
            <wp:effectExtent l="19050" t="0" r="889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17912" t="12216" r="19937" b="23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303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07B" w:rsidRPr="00C1257F" w:rsidRDefault="00AE607B" w:rsidP="00FE06C6">
      <w:pPr>
        <w:tabs>
          <w:tab w:val="left" w:pos="142"/>
          <w:tab w:val="left" w:pos="709"/>
        </w:tabs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4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AE607B" w:rsidRDefault="00AE607B" w:rsidP="00496BCE">
      <w:pPr>
        <w:tabs>
          <w:tab w:val="left" w:pos="142"/>
          <w:tab w:val="left" w:pos="709"/>
        </w:tabs>
        <w:spacing w:before="600" w:after="100" w:afterAutospacing="1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Нажимаем </w:t>
      </w:r>
      <w:r w:rsidRPr="00AE607B">
        <w:rPr>
          <w:rFonts w:ascii="Times New Roman" w:hAnsi="Times New Roman"/>
          <w:b/>
          <w:color w:val="006600"/>
          <w:sz w:val="28"/>
          <w:szCs w:val="28"/>
          <w:lang w:eastAsia="zh-CN"/>
        </w:rPr>
        <w:t>«Обрезка»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(см. выше). Выделяем </w:t>
      </w:r>
      <w:r w:rsidR="00496BCE">
        <w:rPr>
          <w:rFonts w:ascii="Times New Roman" w:hAnsi="Times New Roman"/>
          <w:color w:val="006600"/>
          <w:sz w:val="28"/>
          <w:szCs w:val="28"/>
          <w:lang w:eastAsia="zh-CN"/>
        </w:rPr>
        <w:t xml:space="preserve">ту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область </w:t>
      </w:r>
      <w:r w:rsidR="00496BCE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картинки, которая нам необходима. То, что отображается серым, будет обрезано. Нажимаем </w:t>
      </w:r>
      <w:r w:rsidR="00496BCE" w:rsidRPr="00496BCE">
        <w:rPr>
          <w:rFonts w:ascii="Times New Roman" w:hAnsi="Times New Roman"/>
          <w:b/>
          <w:color w:val="006600"/>
          <w:sz w:val="28"/>
          <w:szCs w:val="28"/>
          <w:lang w:eastAsia="zh-CN"/>
        </w:rPr>
        <w:t>«</w:t>
      </w:r>
      <w:r w:rsidR="00496BCE" w:rsidRPr="00496BCE">
        <w:rPr>
          <w:rFonts w:ascii="Times New Roman" w:hAnsi="Times New Roman"/>
          <w:b/>
          <w:color w:val="006600"/>
          <w:sz w:val="28"/>
          <w:szCs w:val="28"/>
          <w:lang w:val="en-US" w:eastAsia="zh-CN"/>
        </w:rPr>
        <w:t>Apply</w:t>
      </w:r>
      <w:r w:rsidR="00496BCE" w:rsidRPr="00496BCE">
        <w:rPr>
          <w:rFonts w:ascii="Times New Roman" w:hAnsi="Times New Roman"/>
          <w:b/>
          <w:color w:val="006600"/>
          <w:sz w:val="28"/>
          <w:szCs w:val="28"/>
          <w:lang w:eastAsia="zh-CN"/>
        </w:rPr>
        <w:t>».</w:t>
      </w:r>
    </w:p>
    <w:p w:rsidR="00AE607B" w:rsidRPr="00BF3D4E" w:rsidRDefault="00496BCE" w:rsidP="00496BCE">
      <w:pPr>
        <w:tabs>
          <w:tab w:val="left" w:pos="142"/>
          <w:tab w:val="left" w:pos="709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zh-CN"/>
        </w:rPr>
        <w:pict>
          <v:oval id="_x0000_s1229" style="position:absolute;left:0;text-align:left;margin-left:389.6pt;margin-top:75.35pt;width:54.45pt;height:23.4pt;z-index:251695104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5529580" cy="327787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7757" t="12216" r="19470" b="24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80" cy="3277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07B" w:rsidRDefault="00496BCE" w:rsidP="002E407F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  <w:rPr>
          <w:rFonts w:ascii="Times New Roman" w:hAnsi="Times New Roman"/>
          <w:b/>
          <w:color w:val="006600"/>
          <w:sz w:val="28"/>
          <w:szCs w:val="28"/>
          <w:lang w:eastAsia="zh-CN"/>
        </w:rPr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После завершения всех необходимых изменений с картинкой нажимаем </w:t>
      </w:r>
      <w:r w:rsidRPr="00496BCE">
        <w:rPr>
          <w:rFonts w:ascii="Times New Roman" w:hAnsi="Times New Roman"/>
          <w:b/>
          <w:color w:val="006600"/>
          <w:sz w:val="28"/>
          <w:szCs w:val="28"/>
          <w:lang w:eastAsia="zh-CN"/>
        </w:rPr>
        <w:t>«</w:t>
      </w:r>
      <w:r w:rsidRPr="00496BCE">
        <w:rPr>
          <w:rFonts w:ascii="Times New Roman" w:hAnsi="Times New Roman"/>
          <w:b/>
          <w:color w:val="006600"/>
          <w:sz w:val="28"/>
          <w:szCs w:val="28"/>
          <w:lang w:val="en-US" w:eastAsia="zh-CN"/>
        </w:rPr>
        <w:t>Save</w:t>
      </w:r>
      <w:r w:rsidRPr="00496BCE">
        <w:rPr>
          <w:rFonts w:ascii="Times New Roman" w:hAnsi="Times New Roman"/>
          <w:b/>
          <w:color w:val="006600"/>
          <w:sz w:val="28"/>
          <w:szCs w:val="28"/>
          <w:lang w:eastAsia="zh-CN"/>
        </w:rPr>
        <w:t>».</w:t>
      </w:r>
    </w:p>
    <w:p w:rsidR="00496BCE" w:rsidRPr="00496BCE" w:rsidRDefault="00496BCE" w:rsidP="00496BCE">
      <w:pPr>
        <w:tabs>
          <w:tab w:val="left" w:pos="142"/>
          <w:tab w:val="left" w:pos="709"/>
        </w:tabs>
        <w:spacing w:before="100" w:beforeAutospacing="1" w:after="100" w:afterAutospacing="1"/>
        <w:jc w:val="center"/>
        <w:rPr>
          <w:rFonts w:ascii="Times New Roman" w:hAnsi="Times New Roman"/>
          <w:b/>
          <w:color w:val="0000FF"/>
          <w:sz w:val="28"/>
          <w:szCs w:val="28"/>
          <w:lang w:eastAsia="zh-CN"/>
        </w:rPr>
      </w:pPr>
      <w:r>
        <w:rPr>
          <w:noProof/>
          <w:lang w:eastAsia="zh-CN"/>
        </w:rPr>
        <w:pict>
          <v:oval id="_x0000_s1230" style="position:absolute;left:0;text-align:left;margin-left:379.55pt;margin-top:70.7pt;width:64.5pt;height:24.25pt;z-index:251696128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5452110" cy="323469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17445" t="12198" r="19315" b="23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690" w:rsidRPr="00C1257F" w:rsidRDefault="00DD1690" w:rsidP="00FE06C6">
      <w:pPr>
        <w:tabs>
          <w:tab w:val="left" w:pos="142"/>
          <w:tab w:val="left" w:pos="709"/>
        </w:tabs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4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E14CBD" w:rsidRPr="00E14CBD" w:rsidRDefault="002E407F" w:rsidP="00DD1690">
      <w:pPr>
        <w:tabs>
          <w:tab w:val="left" w:pos="142"/>
          <w:tab w:val="left" w:pos="709"/>
        </w:tabs>
        <w:spacing w:before="600" w:after="0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 w:rsidR="00BF3D4E">
        <w:rPr>
          <w:rFonts w:ascii="Times New Roman" w:hAnsi="Times New Roman"/>
          <w:b/>
          <w:color w:val="0000FF"/>
          <w:sz w:val="28"/>
          <w:szCs w:val="28"/>
          <w:lang w:eastAsia="zh-CN"/>
        </w:rPr>
        <w:t>11.</w:t>
      </w:r>
      <w:r w:rsidR="00BF3D4E"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 </w:t>
      </w:r>
      <w:r w:rsidR="00BF3D4E">
        <w:rPr>
          <w:rFonts w:ascii="Times New Roman" w:hAnsi="Times New Roman"/>
          <w:color w:val="006600"/>
          <w:sz w:val="28"/>
          <w:szCs w:val="28"/>
          <w:lang w:eastAsia="zh-CN"/>
        </w:rPr>
        <w:t>Чтобы добавить следующую пару</w:t>
      </w:r>
      <w:r w:rsidR="00042E38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соответствий</w:t>
      </w:r>
      <w:r w:rsidR="00BF3D4E">
        <w:rPr>
          <w:rFonts w:ascii="Times New Roman" w:hAnsi="Times New Roman"/>
          <w:color w:val="006600"/>
          <w:sz w:val="28"/>
          <w:szCs w:val="28"/>
          <w:lang w:eastAsia="zh-CN"/>
        </w:rPr>
        <w:t xml:space="preserve">, нажимаем </w:t>
      </w:r>
      <w:r w:rsidR="00BF3D4E" w:rsidRPr="00E14CBD">
        <w:rPr>
          <w:rFonts w:ascii="Times New Roman" w:hAnsi="Times New Roman"/>
          <w:b/>
          <w:color w:val="006600"/>
          <w:sz w:val="28"/>
          <w:szCs w:val="28"/>
          <w:lang w:eastAsia="zh-CN"/>
        </w:rPr>
        <w:t>«Добавить следующий элемент»</w:t>
      </w:r>
      <w:r w:rsidR="00BF3D4E">
        <w:rPr>
          <w:rFonts w:ascii="Times New Roman" w:hAnsi="Times New Roman"/>
          <w:color w:val="006600"/>
          <w:sz w:val="28"/>
          <w:szCs w:val="28"/>
          <w:lang w:eastAsia="zh-CN"/>
        </w:rPr>
        <w:t xml:space="preserve">. </w:t>
      </w:r>
    </w:p>
    <w:p w:rsidR="00605D54" w:rsidRPr="00566930" w:rsidRDefault="00E14CBD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</w:pPr>
      <w:r>
        <w:rPr>
          <w:noProof/>
          <w:lang w:eastAsia="zh-CN"/>
        </w:rPr>
        <w:pict>
          <v:oval id="_x0000_s1223" style="position:absolute;left:0;text-align:left;margin-left:28.8pt;margin-top:53.7pt;width:133.1pt;height:30.15pt;z-index:251691008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5495290" cy="109537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7601" t="25186" r="18692" b="53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0DF" w:rsidRDefault="004E50DF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2E407F" w:rsidRDefault="00E14CBD" w:rsidP="002E407F">
      <w:pPr>
        <w:tabs>
          <w:tab w:val="left" w:pos="142"/>
          <w:tab w:val="left" w:pos="709"/>
        </w:tabs>
        <w:spacing w:after="0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Повторяем действия «Шаг 7 – Шаг 11» еще несколько раз, в зависимости от того, сколько слов выбрано. </w:t>
      </w:r>
    </w:p>
    <w:p w:rsidR="004E50DF" w:rsidRPr="002E407F" w:rsidRDefault="00E14CBD" w:rsidP="002E407F">
      <w:pPr>
        <w:tabs>
          <w:tab w:val="left" w:pos="142"/>
          <w:tab w:val="left" w:pos="709"/>
        </w:tabs>
        <w:spacing w:after="0"/>
        <w:ind w:firstLine="709"/>
        <w:jc w:val="both"/>
        <w:rPr>
          <w:rFonts w:ascii="Times New Roman" w:hAnsi="Times New Roman"/>
          <w:i/>
          <w:color w:val="0000FF"/>
          <w:sz w:val="24"/>
          <w:szCs w:val="24"/>
        </w:rPr>
      </w:pPr>
      <w:r w:rsidRPr="002E407F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(В нашем случае, мы выбрали 7 слов: </w:t>
      </w:r>
      <w:r w:rsidRPr="002E407F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scared</w:t>
      </w:r>
      <w:r w:rsidRPr="002E407F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, </w:t>
      </w:r>
      <w:r w:rsidRPr="002E407F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angry</w:t>
      </w:r>
      <w:r w:rsidRPr="002E407F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, </w:t>
      </w:r>
      <w:r w:rsidRPr="002E407F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sad</w:t>
      </w:r>
      <w:r w:rsidRPr="002E407F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, </w:t>
      </w:r>
      <w:r w:rsidRPr="002E407F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surprised</w:t>
      </w:r>
      <w:r w:rsidRPr="002E407F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, </w:t>
      </w:r>
      <w:r w:rsidRPr="002E407F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frightened</w:t>
      </w:r>
      <w:r w:rsidRPr="002E407F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, </w:t>
      </w:r>
      <w:r w:rsidR="002E407F" w:rsidRPr="002E407F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tired</w:t>
      </w:r>
      <w:r w:rsidR="002E407F" w:rsidRPr="002E407F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</w:t>
      </w:r>
      <w:r w:rsidR="002E407F" w:rsidRPr="002E407F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and</w:t>
      </w:r>
      <w:r w:rsidR="002E407F" w:rsidRPr="002E407F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</w:t>
      </w:r>
      <w:r w:rsidR="002E407F" w:rsidRPr="002E407F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bored</w:t>
      </w:r>
      <w:r w:rsidR="002E407F" w:rsidRPr="002E407F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, следовательно, нужно еще 6 раз повторить «Шаг 7 – Шаг 11», </w:t>
      </w:r>
      <w:r w:rsidR="002E407F" w:rsidRPr="002E407F">
        <w:rPr>
          <w:rFonts w:ascii="Times New Roman" w:hAnsi="Times New Roman"/>
          <w:i/>
          <w:color w:val="006600"/>
          <w:sz w:val="28"/>
          <w:szCs w:val="28"/>
          <w:u w:val="single"/>
          <w:lang w:eastAsia="zh-CN"/>
        </w:rPr>
        <w:t>не забывая</w:t>
      </w:r>
      <w:r w:rsidR="002E407F" w:rsidRPr="002E407F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при этом к каждому слову выбирать соответствующую картинку.</w:t>
      </w:r>
      <w:r w:rsidRPr="002E407F">
        <w:rPr>
          <w:rFonts w:ascii="Times New Roman" w:hAnsi="Times New Roman"/>
          <w:i/>
          <w:color w:val="006600"/>
          <w:sz w:val="28"/>
          <w:szCs w:val="28"/>
          <w:lang w:eastAsia="zh-CN"/>
        </w:rPr>
        <w:t>)</w:t>
      </w:r>
    </w:p>
    <w:p w:rsidR="00DD1690" w:rsidRDefault="00042E38" w:rsidP="00DD1690">
      <w:pPr>
        <w:tabs>
          <w:tab w:val="left" w:pos="142"/>
          <w:tab w:val="left" w:pos="709"/>
        </w:tabs>
        <w:spacing w:before="100" w:beforeAutospacing="1" w:after="0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12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.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После </w:t>
      </w:r>
      <w:r w:rsidR="00DD1690">
        <w:rPr>
          <w:rFonts w:ascii="Times New Roman" w:hAnsi="Times New Roman"/>
          <w:color w:val="006600"/>
          <w:sz w:val="28"/>
          <w:szCs w:val="28"/>
          <w:lang w:eastAsia="zh-CN"/>
        </w:rPr>
        <w:t>создания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все</w:t>
      </w:r>
      <w:r w:rsidR="00DD1690">
        <w:rPr>
          <w:rFonts w:ascii="Times New Roman" w:hAnsi="Times New Roman"/>
          <w:color w:val="006600"/>
          <w:sz w:val="28"/>
          <w:szCs w:val="28"/>
          <w:lang w:eastAsia="zh-CN"/>
        </w:rPr>
        <w:t>х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пар, настраиваем еще несколько пунктов. Каждый их них имеет небольшую справку, поэтому внимательно читаем!  </w:t>
      </w:r>
      <w:r w:rsidR="00DD1690">
        <w:rPr>
          <w:rFonts w:ascii="Times New Roman" w:hAnsi="Times New Roman"/>
          <w:color w:val="006600"/>
          <w:sz w:val="28"/>
          <w:szCs w:val="28"/>
          <w:lang w:eastAsia="zh-CN"/>
        </w:rPr>
        <w:t>Н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аше упражнение относится к категории «</w:t>
      </w:r>
      <w:r>
        <w:rPr>
          <w:rFonts w:ascii="Times New Roman" w:hAnsi="Times New Roman"/>
          <w:color w:val="006600"/>
          <w:sz w:val="28"/>
          <w:szCs w:val="28"/>
          <w:lang w:val="en-US" w:eastAsia="zh-CN"/>
        </w:rPr>
        <w:t>Easy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», </w:t>
      </w:r>
      <w:r w:rsidR="00DD1690">
        <w:rPr>
          <w:rFonts w:ascii="Times New Roman" w:hAnsi="Times New Roman"/>
          <w:color w:val="006600"/>
          <w:sz w:val="28"/>
          <w:szCs w:val="28"/>
          <w:lang w:eastAsia="zh-CN"/>
        </w:rPr>
        <w:t>поэтому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не будем </w:t>
      </w:r>
      <w:r w:rsidR="00DD1690">
        <w:rPr>
          <w:rFonts w:ascii="Times New Roman" w:hAnsi="Times New Roman"/>
          <w:color w:val="006600"/>
          <w:sz w:val="28"/>
          <w:szCs w:val="28"/>
          <w:lang w:eastAsia="zh-CN"/>
        </w:rPr>
        <w:t xml:space="preserve">заполнять поле </w:t>
      </w:r>
      <w:r w:rsidR="00DD1690" w:rsidRPr="00DD1690">
        <w:rPr>
          <w:rFonts w:ascii="Times New Roman" w:hAnsi="Times New Roman"/>
          <w:b/>
          <w:color w:val="006600"/>
          <w:sz w:val="28"/>
          <w:szCs w:val="28"/>
          <w:lang w:eastAsia="zh-CN"/>
        </w:rPr>
        <w:t>«Помощь»</w:t>
      </w:r>
      <w:r w:rsidRPr="00DD1690">
        <w:rPr>
          <w:rFonts w:ascii="Times New Roman" w:hAnsi="Times New Roman"/>
          <w:b/>
          <w:color w:val="006600"/>
          <w:sz w:val="28"/>
          <w:szCs w:val="28"/>
          <w:lang w:eastAsia="zh-CN"/>
        </w:rPr>
        <w:t>.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В поле </w:t>
      </w:r>
      <w:r w:rsidRPr="00042E38">
        <w:rPr>
          <w:rFonts w:ascii="Times New Roman" w:hAnsi="Times New Roman"/>
          <w:b/>
          <w:color w:val="006600"/>
          <w:sz w:val="28"/>
          <w:szCs w:val="28"/>
          <w:lang w:eastAsia="zh-CN"/>
        </w:rPr>
        <w:t>«Обратная связь»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впишем фразу «</w:t>
      </w:r>
      <w:r w:rsidRPr="00042E38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Good</w:t>
      </w:r>
      <w:r w:rsidRPr="00042E38">
        <w:rPr>
          <w:rFonts w:ascii="Times New Roman" w:hAnsi="Times New Roman"/>
          <w:i/>
          <w:color w:val="006600"/>
          <w:sz w:val="28"/>
          <w:szCs w:val="28"/>
          <w:lang w:eastAsia="zh-CN"/>
        </w:rPr>
        <w:t xml:space="preserve"> </w:t>
      </w:r>
      <w:r w:rsidRPr="00042E38">
        <w:rPr>
          <w:rFonts w:ascii="Times New Roman" w:hAnsi="Times New Roman"/>
          <w:i/>
          <w:color w:val="006600"/>
          <w:sz w:val="28"/>
          <w:szCs w:val="28"/>
          <w:lang w:val="en-US" w:eastAsia="zh-CN"/>
        </w:rPr>
        <w:t>job</w:t>
      </w:r>
      <w:r w:rsidRPr="00042E38">
        <w:rPr>
          <w:rFonts w:ascii="Times New Roman" w:hAnsi="Times New Roman"/>
          <w:i/>
          <w:color w:val="006600"/>
          <w:sz w:val="28"/>
          <w:szCs w:val="28"/>
          <w:lang w:eastAsia="zh-CN"/>
        </w:rPr>
        <w:t>!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» в качестве текста, который будет высвечиваться при верном решении.</w:t>
      </w:r>
    </w:p>
    <w:p w:rsidR="00692792" w:rsidRDefault="00DD1690" w:rsidP="00DD1690">
      <w:pPr>
        <w:tabs>
          <w:tab w:val="left" w:pos="142"/>
          <w:tab w:val="left" w:pos="709"/>
        </w:tabs>
        <w:spacing w:before="100" w:beforeAutospacing="1" w:after="0"/>
        <w:jc w:val="center"/>
        <w:rPr>
          <w:rFonts w:ascii="Times New Roman" w:hAnsi="Times New Roman"/>
          <w:color w:val="0000FF"/>
          <w:sz w:val="24"/>
          <w:szCs w:val="24"/>
        </w:rPr>
      </w:pPr>
      <w:r>
        <w:rPr>
          <w:noProof/>
          <w:lang w:eastAsia="zh-CN"/>
        </w:rPr>
        <w:pict>
          <v:shape id="_x0000_s1233" type="#_x0000_t32" style="position:absolute;left:0;text-align:left;margin-left:75.65pt;margin-top:111pt;width:23.45pt;height:0;z-index:251698176" o:connectortype="straight" strokecolor="#f3c" strokeweight="3pt"/>
        </w:pict>
      </w:r>
      <w:r>
        <w:rPr>
          <w:noProof/>
          <w:lang w:eastAsia="zh-CN"/>
        </w:rPr>
        <w:pict>
          <v:oval id="_x0000_s1232" style="position:absolute;left:0;text-align:left;margin-left:229.7pt;margin-top:227.35pt;width:200.95pt;height:26pt;z-index:251697152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4451350" cy="2924175"/>
            <wp:effectExtent l="1905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7601" t="17598" r="19937" b="12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792" w:rsidRPr="00DD1690" w:rsidRDefault="00DD1690" w:rsidP="00DD1690">
      <w:pPr>
        <w:tabs>
          <w:tab w:val="left" w:pos="142"/>
          <w:tab w:val="left" w:pos="709"/>
        </w:tabs>
        <w:spacing w:before="100" w:beforeAutospacing="1" w:after="0"/>
        <w:ind w:firstLine="709"/>
        <w:jc w:val="both"/>
        <w:rPr>
          <w:rFonts w:ascii="Times New Roman" w:hAnsi="Times New Roman"/>
          <w:b/>
          <w:color w:val="0000FF"/>
          <w:sz w:val="24"/>
          <w:szCs w:val="24"/>
        </w:rPr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Чтобы посмотреть, каким получилось упражнение, нажимаем </w:t>
      </w:r>
      <w:r w:rsidRPr="00DD1690">
        <w:rPr>
          <w:rFonts w:ascii="Times New Roman" w:hAnsi="Times New Roman"/>
          <w:b/>
          <w:color w:val="006600"/>
          <w:sz w:val="28"/>
          <w:szCs w:val="28"/>
          <w:lang w:eastAsia="zh-CN"/>
        </w:rPr>
        <w:t>«Установить и показать в предварительном просмотре».</w:t>
      </w:r>
    </w:p>
    <w:p w:rsidR="00DD1690" w:rsidRPr="00C1257F" w:rsidRDefault="00DD1690" w:rsidP="00FE06C6">
      <w:pPr>
        <w:tabs>
          <w:tab w:val="left" w:pos="142"/>
          <w:tab w:val="left" w:pos="709"/>
        </w:tabs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4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DD1690" w:rsidRDefault="00DD1690" w:rsidP="00DD1690">
      <w:pPr>
        <w:tabs>
          <w:tab w:val="left" w:pos="142"/>
          <w:tab w:val="left" w:pos="709"/>
        </w:tabs>
        <w:spacing w:before="600" w:after="0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13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.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Вот так выглядит созданное нами упражнение. Попробуем его выполнить. Нажимаем ОК и вперед! </w:t>
      </w:r>
      <w:r w:rsidRPr="00DD1690">
        <w:rPr>
          <w:rFonts w:ascii="Times New Roman" w:hAnsi="Times New Roman"/>
          <w:color w:val="006600"/>
          <w:sz w:val="28"/>
          <w:szCs w:val="28"/>
          <w:lang w:eastAsia="zh-CN"/>
        </w:rPr>
        <w:sym w:font="Wingdings" w:char="F04A"/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</w:p>
    <w:p w:rsidR="00692792" w:rsidRDefault="00226FD4" w:rsidP="00DD1690">
      <w:pPr>
        <w:tabs>
          <w:tab w:val="left" w:pos="142"/>
          <w:tab w:val="left" w:pos="709"/>
        </w:tabs>
        <w:spacing w:after="0"/>
        <w:jc w:val="center"/>
        <w:rPr>
          <w:rFonts w:ascii="Times New Roman" w:hAnsi="Times New Roman"/>
          <w:color w:val="0000FF"/>
          <w:sz w:val="24"/>
          <w:szCs w:val="24"/>
        </w:rPr>
      </w:pPr>
      <w:r>
        <w:rPr>
          <w:noProof/>
        </w:rPr>
        <w:drawing>
          <wp:inline distT="0" distB="0" distL="0" distR="0">
            <wp:extent cx="5270500" cy="3329940"/>
            <wp:effectExtent l="1905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7757" t="11632" r="19781" b="20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792" w:rsidRDefault="00692792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692792" w:rsidRDefault="00314741" w:rsidP="00314741">
      <w:pPr>
        <w:tabs>
          <w:tab w:val="left" w:pos="142"/>
          <w:tab w:val="left" w:pos="709"/>
        </w:tabs>
        <w:spacing w:after="0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14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.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Если после проверки упражнения мы хотим его еще доработать, то нажимаем </w:t>
      </w:r>
      <w:r w:rsidRPr="00314741">
        <w:rPr>
          <w:rFonts w:ascii="Times New Roman" w:hAnsi="Times New Roman"/>
          <w:b/>
          <w:color w:val="006600"/>
          <w:sz w:val="28"/>
          <w:szCs w:val="28"/>
          <w:lang w:eastAsia="zh-CN"/>
        </w:rPr>
        <w:t>«Вновь настроить».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Если же нас все устраивает, то нажимаем </w:t>
      </w:r>
      <w:r w:rsidRPr="00314741">
        <w:rPr>
          <w:rFonts w:ascii="Times New Roman" w:hAnsi="Times New Roman"/>
          <w:b/>
          <w:color w:val="006600"/>
          <w:sz w:val="28"/>
          <w:szCs w:val="28"/>
          <w:lang w:eastAsia="zh-CN"/>
        </w:rPr>
        <w:t>«Сохранить приложение».</w:t>
      </w:r>
    </w:p>
    <w:p w:rsidR="00692792" w:rsidRDefault="00692792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605D54" w:rsidRPr="00566930" w:rsidRDefault="00314741" w:rsidP="00314741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  <w:lang w:eastAsia="zh-CN"/>
        </w:rPr>
        <w:pict>
          <v:oval id="_x0000_s1234" style="position:absolute;left:0;text-align:left;margin-left:30.45pt;margin-top:235.85pt;width:92.1pt;height:27.6pt;z-index:251699200" filled="f" strokecolor="#f3c" strokeweight="3pt"/>
        </w:pict>
      </w:r>
      <w:r>
        <w:rPr>
          <w:noProof/>
          <w:lang w:eastAsia="zh-CN"/>
        </w:rPr>
        <w:pict>
          <v:oval id="_x0000_s1235" style="position:absolute;left:0;text-align:left;margin-left:341.05pt;margin-top:235.85pt;width:111.35pt;height:27.6pt;z-index:251700224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5270500" cy="3338195"/>
            <wp:effectExtent l="1905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18224" t="12216" r="19783" b="20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33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F9" w:rsidRPr="00C1257F" w:rsidRDefault="002A23F9" w:rsidP="00FE06C6">
      <w:pPr>
        <w:tabs>
          <w:tab w:val="left" w:pos="142"/>
          <w:tab w:val="left" w:pos="709"/>
        </w:tabs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4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2A23F9" w:rsidRDefault="00AC14EE" w:rsidP="00245E87">
      <w:pPr>
        <w:tabs>
          <w:tab w:val="left" w:pos="142"/>
          <w:tab w:val="left" w:pos="709"/>
        </w:tabs>
        <w:spacing w:before="600" w:after="80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>Виртуальный помощник сообщает нам, что упражнение было успешно сохранен</w:t>
      </w:r>
      <w:r w:rsidR="00245E87">
        <w:rPr>
          <w:rFonts w:ascii="Times New Roman" w:hAnsi="Times New Roman"/>
          <w:color w:val="006600"/>
          <w:sz w:val="28"/>
          <w:szCs w:val="28"/>
          <w:lang w:eastAsia="zh-CN"/>
        </w:rPr>
        <w:t>о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, и мы можем найти его на странице </w:t>
      </w:r>
      <w:r w:rsidRPr="00AC14EE">
        <w:rPr>
          <w:rFonts w:ascii="Times New Roman" w:hAnsi="Times New Roman"/>
          <w:color w:val="006600"/>
          <w:sz w:val="28"/>
          <w:szCs w:val="28"/>
          <w:lang w:eastAsia="zh-CN"/>
        </w:rPr>
        <w:t>«Мои приложения».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Давайте, проверим. </w:t>
      </w:r>
      <w:r w:rsidRPr="00AC14EE">
        <w:rPr>
          <w:rFonts w:ascii="Times New Roman" w:hAnsi="Times New Roman"/>
          <w:color w:val="006600"/>
          <w:sz w:val="28"/>
          <w:szCs w:val="28"/>
          <w:lang w:eastAsia="zh-CN"/>
        </w:rPr>
        <w:sym w:font="Wingdings" w:char="F04A"/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Нажимаем </w:t>
      </w:r>
      <w:r w:rsidRPr="00AC14EE">
        <w:rPr>
          <w:rFonts w:ascii="Times New Roman" w:hAnsi="Times New Roman"/>
          <w:b/>
          <w:color w:val="006600"/>
          <w:sz w:val="28"/>
          <w:szCs w:val="28"/>
          <w:lang w:eastAsia="zh-CN"/>
        </w:rPr>
        <w:t>«Мои приложения».</w:t>
      </w:r>
    </w:p>
    <w:p w:rsidR="00692792" w:rsidRDefault="00AC14EE" w:rsidP="00245E87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color w:val="0000FF"/>
          <w:sz w:val="24"/>
          <w:szCs w:val="24"/>
        </w:rPr>
      </w:pPr>
      <w:r>
        <w:rPr>
          <w:noProof/>
          <w:lang w:eastAsia="zh-CN"/>
        </w:rPr>
        <w:pict>
          <v:oval id="_x0000_s1246" style="position:absolute;left:0;text-align:left;margin-left:370.3pt;margin-top:26.75pt;width:70.4pt;height:22.6pt;z-index:251703296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5072380" cy="329501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7290" t="10355" r="19470" b="19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80" cy="3295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E87" w:rsidRPr="00245E87" w:rsidRDefault="00245E87" w:rsidP="00245E87">
      <w:pPr>
        <w:tabs>
          <w:tab w:val="left" w:pos="142"/>
          <w:tab w:val="left" w:pos="709"/>
        </w:tabs>
        <w:spacing w:before="80" w:after="80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  <w:r w:rsidRPr="00245E87">
        <w:rPr>
          <w:rFonts w:ascii="Times New Roman" w:hAnsi="Times New Roman"/>
          <w:color w:val="006600"/>
          <w:sz w:val="28"/>
          <w:szCs w:val="28"/>
          <w:lang w:eastAsia="zh-CN"/>
        </w:rPr>
        <w:t>Действительно, наше приложение здесь.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="001141DE">
        <w:rPr>
          <w:rFonts w:ascii="Times New Roman" w:hAnsi="Times New Roman"/>
          <w:color w:val="006600"/>
          <w:sz w:val="28"/>
          <w:szCs w:val="28"/>
          <w:lang w:eastAsia="zh-CN"/>
        </w:rPr>
        <w:t>Н</w:t>
      </w:r>
      <w:r w:rsidRPr="00245E87">
        <w:rPr>
          <w:rFonts w:ascii="Times New Roman" w:hAnsi="Times New Roman"/>
          <w:color w:val="006600"/>
          <w:sz w:val="28"/>
          <w:szCs w:val="28"/>
          <w:lang w:eastAsia="zh-CN"/>
        </w:rPr>
        <w:t>аведем курсор мыши на иконку упражнения</w:t>
      </w:r>
      <w:r w:rsidR="001141DE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и </w:t>
      </w:r>
      <w:r w:rsidRPr="00245E87">
        <w:rPr>
          <w:rFonts w:ascii="Times New Roman" w:hAnsi="Times New Roman"/>
          <w:color w:val="006600"/>
          <w:sz w:val="28"/>
          <w:szCs w:val="28"/>
          <w:lang w:eastAsia="zh-CN"/>
        </w:rPr>
        <w:t xml:space="preserve">увидим основную информацию о нем (название, тип задания, количество просмотров), а также перечень операций, которые мы можем осуществлять с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ним</w:t>
      </w:r>
      <w:r w:rsidRPr="00245E87">
        <w:rPr>
          <w:rFonts w:ascii="Times New Roman" w:hAnsi="Times New Roman"/>
          <w:color w:val="006600"/>
          <w:sz w:val="28"/>
          <w:szCs w:val="28"/>
          <w:lang w:eastAsia="zh-CN"/>
        </w:rPr>
        <w:t>: переработка упражнения, изменение предварительного просмотра, перемещение в папку, просмотр статистики и удаление.</w:t>
      </w:r>
    </w:p>
    <w:p w:rsidR="00605D54" w:rsidRPr="00566930" w:rsidRDefault="001141DE" w:rsidP="00245E87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  <w:lang w:eastAsia="zh-CN"/>
        </w:rPr>
        <w:pict>
          <v:shape id="_x0000_s1248" type="#_x0000_t32" style="position:absolute;left:0;text-align:left;margin-left:28.75pt;margin-top:192.7pt;width:27.65pt;height:16.75pt;flip:y;z-index:251704320" o:connectortype="straight" strokecolor="#f3c" strokeweight="3pt">
            <v:stroke endarrow="block"/>
          </v:shape>
        </w:pict>
      </w:r>
      <w:r w:rsidR="00226FD4">
        <w:rPr>
          <w:noProof/>
        </w:rPr>
        <w:drawing>
          <wp:inline distT="0" distB="0" distL="0" distR="0">
            <wp:extent cx="5193030" cy="2984500"/>
            <wp:effectExtent l="19050" t="0" r="762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17906" t="10562" r="18436" b="2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298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1DE" w:rsidRPr="00C1257F" w:rsidRDefault="001141DE" w:rsidP="00FE06C6">
      <w:pPr>
        <w:tabs>
          <w:tab w:val="left" w:pos="142"/>
          <w:tab w:val="left" w:pos="709"/>
        </w:tabs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4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692792" w:rsidRDefault="001141DE" w:rsidP="00D11197">
      <w:pPr>
        <w:tabs>
          <w:tab w:val="left" w:pos="142"/>
          <w:tab w:val="left" w:pos="709"/>
        </w:tabs>
        <w:spacing w:before="600" w:after="100" w:afterAutospacing="1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>Попробуем создать папку «</w:t>
      </w:r>
      <w:r>
        <w:rPr>
          <w:rFonts w:ascii="Times New Roman" w:hAnsi="Times New Roman"/>
          <w:color w:val="006600"/>
          <w:sz w:val="28"/>
          <w:szCs w:val="28"/>
          <w:lang w:val="en-US" w:eastAsia="zh-CN"/>
        </w:rPr>
        <w:t>English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»</w:t>
      </w:r>
      <w:r>
        <w:rPr>
          <w:rFonts w:ascii="Times New Roman" w:hAnsi="Times New Roman"/>
          <w:b/>
          <w:color w:val="006600"/>
          <w:sz w:val="28"/>
          <w:szCs w:val="28"/>
          <w:lang w:eastAsia="zh-CN"/>
        </w:rPr>
        <w:t xml:space="preserve">. </w:t>
      </w:r>
      <w:r w:rsidRPr="001141DE">
        <w:rPr>
          <w:rFonts w:ascii="Times New Roman" w:hAnsi="Times New Roman"/>
          <w:color w:val="006600"/>
          <w:sz w:val="28"/>
          <w:szCs w:val="28"/>
          <w:lang w:eastAsia="zh-CN"/>
        </w:rPr>
        <w:t>Наводим курсор мыши на синюю папку с плюсом.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В появившееся поле вписываем название и нажимаем </w:t>
      </w:r>
      <w:r w:rsidRPr="001141DE">
        <w:rPr>
          <w:rFonts w:ascii="Times New Roman" w:hAnsi="Times New Roman"/>
          <w:b/>
          <w:color w:val="006600"/>
          <w:sz w:val="28"/>
          <w:szCs w:val="28"/>
          <w:lang w:eastAsia="zh-CN"/>
        </w:rPr>
        <w:t>«Создать категорию»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</w:p>
    <w:p w:rsidR="001141DE" w:rsidRDefault="001141DE" w:rsidP="001141DE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  <w:lang w:eastAsia="zh-CN"/>
        </w:rPr>
        <w:pict>
          <v:oval id="_x0000_s1250" style="position:absolute;left:0;text-align:left;margin-left:56.4pt;margin-top:110.45pt;width:71.2pt;height:30.1pt;z-index:251705344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5149850" cy="298450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7563" t="10066" r="18094" b="26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298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1DE" w:rsidRDefault="001141DE" w:rsidP="00D11197">
      <w:pPr>
        <w:tabs>
          <w:tab w:val="left" w:pos="142"/>
          <w:tab w:val="left" w:pos="709"/>
        </w:tabs>
        <w:spacing w:before="100" w:beforeAutospacing="1" w:after="100" w:afterAutospacing="1" w:line="240" w:lineRule="auto"/>
        <w:ind w:firstLine="709"/>
        <w:jc w:val="both"/>
      </w:pPr>
      <w:r w:rsidRPr="001141DE">
        <w:rPr>
          <w:rFonts w:ascii="Times New Roman" w:hAnsi="Times New Roman"/>
          <w:color w:val="006600"/>
          <w:sz w:val="28"/>
          <w:szCs w:val="28"/>
          <w:lang w:eastAsia="zh-CN"/>
        </w:rPr>
        <w:t>Н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овая папка успешно создана. С ней мы также можем совершать различные действия: переименовывать, копировать, перемещать и удалять.</w:t>
      </w:r>
    </w:p>
    <w:p w:rsidR="001141DE" w:rsidRDefault="001141DE" w:rsidP="001141DE">
      <w:pPr>
        <w:tabs>
          <w:tab w:val="left" w:pos="142"/>
          <w:tab w:val="left" w:pos="709"/>
        </w:tabs>
        <w:spacing w:after="0" w:line="240" w:lineRule="auto"/>
        <w:jc w:val="center"/>
      </w:pPr>
    </w:p>
    <w:p w:rsidR="00605D54" w:rsidRPr="00566930" w:rsidRDefault="00D11197" w:rsidP="001141DE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  <w:lang w:eastAsia="zh-CN"/>
        </w:rPr>
        <w:pict>
          <v:shape id="_x0000_s1251" type="#_x0000_t32" style="position:absolute;left:0;text-align:left;margin-left:189.5pt;margin-top:101.75pt;width:48.6pt;height:20.05pt;flip:x y;z-index:251706368" o:connectortype="straight" strokecolor="#f3c" strokeweight="3pt">
            <v:stroke endarrow="block"/>
          </v:shape>
        </w:pict>
      </w:r>
      <w:r w:rsidR="00226FD4">
        <w:rPr>
          <w:noProof/>
        </w:rPr>
        <w:drawing>
          <wp:inline distT="0" distB="0" distL="0" distR="0">
            <wp:extent cx="5063490" cy="3036570"/>
            <wp:effectExtent l="19050" t="0" r="381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7912" t="10355" r="18381" b="24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90" cy="303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D54" w:rsidRPr="00566930" w:rsidRDefault="00605D54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</w:pPr>
    </w:p>
    <w:p w:rsidR="00D11197" w:rsidRDefault="00D11197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</w:pPr>
    </w:p>
    <w:p w:rsidR="00D11197" w:rsidRPr="00C1257F" w:rsidRDefault="00D11197" w:rsidP="00FE06C6">
      <w:pPr>
        <w:tabs>
          <w:tab w:val="left" w:pos="142"/>
          <w:tab w:val="left" w:pos="709"/>
        </w:tabs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4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D11197" w:rsidRDefault="00D11197" w:rsidP="00B5793F">
      <w:pPr>
        <w:tabs>
          <w:tab w:val="left" w:pos="142"/>
          <w:tab w:val="left" w:pos="709"/>
        </w:tabs>
        <w:spacing w:before="600" w:after="100" w:afterAutospacing="1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>Чтобы переместить наше приложение «</w:t>
      </w:r>
      <w:r>
        <w:rPr>
          <w:rFonts w:ascii="Times New Roman" w:hAnsi="Times New Roman"/>
          <w:color w:val="006600"/>
          <w:sz w:val="28"/>
          <w:szCs w:val="28"/>
          <w:lang w:val="en-US" w:eastAsia="zh-CN"/>
        </w:rPr>
        <w:t>Feelings</w:t>
      </w:r>
      <w:r w:rsidRPr="00D11197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color w:val="006600"/>
          <w:sz w:val="28"/>
          <w:szCs w:val="28"/>
          <w:lang w:val="en-US" w:eastAsia="zh-CN"/>
        </w:rPr>
        <w:t>and</w:t>
      </w:r>
      <w:r w:rsidRPr="00D11197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color w:val="006600"/>
          <w:sz w:val="28"/>
          <w:szCs w:val="28"/>
          <w:lang w:val="en-US" w:eastAsia="zh-CN"/>
        </w:rPr>
        <w:t>emotions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»</w:t>
      </w:r>
      <w:r w:rsidRPr="00D11197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в папку «</w:t>
      </w:r>
      <w:r>
        <w:rPr>
          <w:rFonts w:ascii="Times New Roman" w:hAnsi="Times New Roman"/>
          <w:color w:val="006600"/>
          <w:sz w:val="28"/>
          <w:szCs w:val="28"/>
          <w:lang w:val="en-US" w:eastAsia="zh-CN"/>
        </w:rPr>
        <w:t>English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», наводим курсор мыши на иконку приложения, и нажимаем </w:t>
      </w:r>
      <w:r w:rsidRPr="00D11197">
        <w:rPr>
          <w:rFonts w:ascii="Times New Roman" w:hAnsi="Times New Roman"/>
          <w:b/>
          <w:color w:val="006600"/>
          <w:sz w:val="28"/>
          <w:szCs w:val="28"/>
          <w:lang w:eastAsia="zh-CN"/>
        </w:rPr>
        <w:t>«Переместить приложение в папку</w:t>
      </w:r>
      <w:r>
        <w:rPr>
          <w:rFonts w:ascii="Times New Roman" w:hAnsi="Times New Roman"/>
          <w:b/>
          <w:color w:val="006600"/>
          <w:sz w:val="28"/>
          <w:szCs w:val="28"/>
          <w:lang w:eastAsia="zh-CN"/>
        </w:rPr>
        <w:t>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</w:p>
    <w:p w:rsidR="00D11197" w:rsidRDefault="00D11197" w:rsidP="00D11197">
      <w:pPr>
        <w:tabs>
          <w:tab w:val="left" w:pos="142"/>
          <w:tab w:val="left" w:pos="709"/>
        </w:tabs>
        <w:spacing w:after="0"/>
        <w:jc w:val="center"/>
        <w:rPr>
          <w:rFonts w:ascii="Times New Roman" w:hAnsi="Times New Roman"/>
          <w:color w:val="0000FF"/>
          <w:sz w:val="24"/>
          <w:szCs w:val="24"/>
        </w:rPr>
      </w:pPr>
      <w:r>
        <w:rPr>
          <w:noProof/>
          <w:lang w:eastAsia="zh-CN"/>
        </w:rPr>
        <w:pict>
          <v:shape id="_x0000_s1253" type="#_x0000_t32" style="position:absolute;left:0;text-align:left;margin-left:27.3pt;margin-top:210.95pt;width:41.85pt;height:22.6pt;flip:y;z-index:251707392" o:connectortype="straight" strokecolor="#f3c" strokeweight="3pt">
            <v:stroke endarrow="block"/>
          </v:shape>
        </w:pict>
      </w:r>
      <w:r w:rsidR="00226FD4">
        <w:rPr>
          <w:noProof/>
        </w:rPr>
        <w:drawing>
          <wp:inline distT="0" distB="0" distL="0" distR="0">
            <wp:extent cx="5667375" cy="3260725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7563" t="10367" r="17740" b="26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2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197" w:rsidRPr="00B5793F" w:rsidRDefault="00D11197" w:rsidP="00B5793F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</w:pPr>
      <w:r>
        <w:rPr>
          <w:rFonts w:ascii="Times New Roman" w:hAnsi="Times New Roman"/>
          <w:color w:val="006600"/>
          <w:sz w:val="28"/>
          <w:szCs w:val="28"/>
          <w:lang w:eastAsia="zh-CN"/>
        </w:rPr>
        <w:t>В открывшемся окне выбираем папку «</w:t>
      </w:r>
      <w:r>
        <w:rPr>
          <w:rFonts w:ascii="Times New Roman" w:hAnsi="Times New Roman"/>
          <w:color w:val="006600"/>
          <w:sz w:val="28"/>
          <w:szCs w:val="28"/>
          <w:lang w:val="en-US" w:eastAsia="zh-CN"/>
        </w:rPr>
        <w:t>English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».</w:t>
      </w:r>
      <w:r w:rsidR="00B5793F" w:rsidRPr="00B5793F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="00B5793F">
        <w:rPr>
          <w:rFonts w:ascii="Times New Roman" w:hAnsi="Times New Roman"/>
          <w:color w:val="006600"/>
          <w:sz w:val="28"/>
          <w:szCs w:val="28"/>
          <w:lang w:eastAsia="zh-CN"/>
        </w:rPr>
        <w:t xml:space="preserve">Теперь наше приложение находится в этой папке. </w:t>
      </w:r>
      <w:r w:rsidR="00B5793F" w:rsidRPr="00B5793F">
        <w:rPr>
          <w:rFonts w:ascii="Times New Roman" w:hAnsi="Times New Roman"/>
          <w:color w:val="006600"/>
          <w:sz w:val="28"/>
          <w:szCs w:val="28"/>
          <w:lang w:eastAsia="zh-CN"/>
        </w:rPr>
        <w:sym w:font="Wingdings" w:char="F04A"/>
      </w:r>
    </w:p>
    <w:p w:rsidR="00692792" w:rsidRPr="00566930" w:rsidRDefault="008840A6" w:rsidP="00B5793F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  <w:lang w:eastAsia="zh-CN"/>
        </w:rPr>
        <w:pict>
          <v:shape id="_x0000_s1264" type="#_x0000_t32" style="position:absolute;left:0;text-align:left;margin-left:187.35pt;margin-top:67.55pt;width:34.55pt;height:22.6pt;flip:x y;z-index:251715584" o:connectortype="straight" strokecolor="#f3c" strokeweight="3pt">
            <v:stroke endarrow="block"/>
          </v:shape>
        </w:pict>
      </w:r>
      <w:r w:rsidR="00226FD4">
        <w:rPr>
          <w:noProof/>
        </w:rPr>
        <w:drawing>
          <wp:inline distT="0" distB="0" distL="0" distR="0">
            <wp:extent cx="5555615" cy="3243580"/>
            <wp:effectExtent l="1905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8068" t="10336" r="18381" b="26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D54" w:rsidRPr="00566930" w:rsidRDefault="00605D54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</w:pPr>
    </w:p>
    <w:p w:rsidR="00B5793F" w:rsidRPr="00C1257F" w:rsidRDefault="00B5793F" w:rsidP="00FE06C6">
      <w:pPr>
        <w:tabs>
          <w:tab w:val="left" w:pos="142"/>
          <w:tab w:val="left" w:pos="709"/>
        </w:tabs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5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B5793F" w:rsidRPr="00F72DD1" w:rsidRDefault="00B5793F" w:rsidP="00B5793F">
      <w:pPr>
        <w:spacing w:before="600" w:after="240"/>
        <w:jc w:val="center"/>
        <w:rPr>
          <w:rFonts w:ascii="Times New Roman" w:hAnsi="Times New Roman"/>
          <w:b/>
          <w:noProof/>
          <w:color w:val="006600"/>
          <w:sz w:val="40"/>
          <w:szCs w:val="40"/>
          <w:lang w:eastAsia="uk-UA"/>
        </w:rPr>
      </w:pPr>
      <w:bookmarkStart w:id="6" w:name="Создание_класса"/>
      <w:r w:rsidRPr="00B5793F">
        <w:rPr>
          <w:rFonts w:ascii="Times New Roman" w:hAnsi="Times New Roman"/>
          <w:b/>
          <w:noProof/>
          <w:color w:val="0000FF"/>
          <w:sz w:val="40"/>
          <w:szCs w:val="40"/>
          <w:lang w:eastAsia="uk-UA"/>
        </w:rPr>
        <w:t>Создание нового класса</w:t>
      </w:r>
      <w:bookmarkEnd w:id="6"/>
    </w:p>
    <w:p w:rsidR="00B5793F" w:rsidRDefault="00B5793F" w:rsidP="0030468D">
      <w:pPr>
        <w:tabs>
          <w:tab w:val="left" w:pos="142"/>
          <w:tab w:val="left" w:pos="709"/>
        </w:tabs>
        <w:spacing w:after="80" w:line="240" w:lineRule="auto"/>
        <w:ind w:firstLine="709"/>
        <w:jc w:val="both"/>
        <w:rPr>
          <w:rFonts w:ascii="Times New Roman" w:hAnsi="Times New Roman"/>
          <w:b/>
          <w:noProof/>
          <w:color w:val="0000FF"/>
          <w:sz w:val="40"/>
          <w:szCs w:val="40"/>
          <w:lang w:eastAsia="uk-UA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</w:rPr>
        <w:t>Шаг 1.</w:t>
      </w:r>
      <w:r w:rsidRPr="006D69FA">
        <w:rPr>
          <w:rFonts w:ascii="Times New Roman" w:hAnsi="Times New Roman"/>
          <w:b/>
          <w:color w:val="006600"/>
          <w:sz w:val="28"/>
          <w:szCs w:val="28"/>
        </w:rPr>
        <w:t xml:space="preserve">  </w:t>
      </w:r>
      <w:r>
        <w:rPr>
          <w:rFonts w:ascii="Times New Roman" w:hAnsi="Times New Roman"/>
          <w:color w:val="008000"/>
          <w:sz w:val="28"/>
          <w:szCs w:val="28"/>
        </w:rPr>
        <w:t xml:space="preserve">Нажимаем </w:t>
      </w:r>
      <w:r w:rsidRPr="00B5793F">
        <w:rPr>
          <w:rFonts w:ascii="Times New Roman" w:hAnsi="Times New Roman"/>
          <w:b/>
          <w:color w:val="008000"/>
          <w:sz w:val="28"/>
          <w:szCs w:val="28"/>
        </w:rPr>
        <w:t>«Мои классы»</w:t>
      </w:r>
      <w:r>
        <w:rPr>
          <w:rFonts w:ascii="Times New Roman" w:hAnsi="Times New Roman"/>
          <w:color w:val="008000"/>
          <w:sz w:val="28"/>
          <w:szCs w:val="28"/>
        </w:rPr>
        <w:t xml:space="preserve">. В поле вписываем название класса, нажимаем </w:t>
      </w:r>
      <w:r w:rsidRPr="00B5793F">
        <w:rPr>
          <w:rFonts w:ascii="Times New Roman" w:hAnsi="Times New Roman"/>
          <w:b/>
          <w:color w:val="008000"/>
          <w:sz w:val="28"/>
          <w:szCs w:val="28"/>
        </w:rPr>
        <w:t>«Создать класс»</w:t>
      </w:r>
      <w:r>
        <w:rPr>
          <w:rFonts w:ascii="Times New Roman" w:hAnsi="Times New Roman"/>
          <w:color w:val="008000"/>
          <w:sz w:val="28"/>
          <w:szCs w:val="28"/>
        </w:rPr>
        <w:t>.</w:t>
      </w:r>
    </w:p>
    <w:p w:rsidR="00605D54" w:rsidRDefault="0030468D" w:rsidP="00B5793F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  <w:lang w:eastAsia="zh-CN"/>
        </w:rPr>
        <w:pict>
          <v:oval id="_x0000_s1254" style="position:absolute;left:0;text-align:left;margin-left:313.45pt;margin-top:29.45pt;width:59.4pt;height:20.95pt;z-index:251708416" filled="f" strokecolor="#f3c" strokeweight="3pt"/>
        </w:pict>
      </w:r>
      <w:r>
        <w:rPr>
          <w:noProof/>
          <w:lang w:eastAsia="zh-CN"/>
        </w:rPr>
        <w:pict>
          <v:oval id="_x0000_s1256" style="position:absolute;left:0;text-align:left;margin-left:163.55pt;margin-top:74.65pt;width:53.6pt;height:20.95pt;z-index:251710464" filled="f" strokecolor="#f3c" strokeweight="3pt"/>
        </w:pict>
      </w:r>
      <w:r>
        <w:rPr>
          <w:noProof/>
          <w:lang w:eastAsia="zh-CN"/>
        </w:rPr>
        <w:pict>
          <v:shape id="_x0000_s1255" type="#_x0000_t32" style="position:absolute;left:0;text-align:left;margin-left:75.65pt;margin-top:88.85pt;width:27.6pt;height:12.55pt;flip:y;z-index:251709440" o:connectortype="straight" strokecolor="#f3c" strokeweight="3pt">
            <v:stroke endarrow="block"/>
          </v:shape>
        </w:pict>
      </w:r>
      <w:r w:rsidR="00226FD4">
        <w:rPr>
          <w:noProof/>
        </w:rPr>
        <w:drawing>
          <wp:inline distT="0" distB="0" distL="0" distR="0">
            <wp:extent cx="5055235" cy="173418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7912" t="9557" r="18224" b="52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235" cy="173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68D" w:rsidRPr="0030468D" w:rsidRDefault="0030468D" w:rsidP="0030468D">
      <w:pPr>
        <w:tabs>
          <w:tab w:val="left" w:pos="142"/>
          <w:tab w:val="left" w:pos="709"/>
        </w:tabs>
        <w:spacing w:before="80" w:after="80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2.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Далее нажимаем </w:t>
      </w:r>
      <w:r w:rsidRPr="0030468D">
        <w:rPr>
          <w:rFonts w:ascii="Times New Roman" w:hAnsi="Times New Roman"/>
          <w:b/>
          <w:color w:val="006600"/>
          <w:sz w:val="28"/>
          <w:szCs w:val="28"/>
          <w:lang w:eastAsia="zh-CN"/>
        </w:rPr>
        <w:t>«Аккаунты учеников»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.  </w:t>
      </w:r>
    </w:p>
    <w:p w:rsidR="00514016" w:rsidRDefault="0030468D" w:rsidP="0030468D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  <w:lang w:eastAsia="zh-CN"/>
        </w:rPr>
        <w:pict>
          <v:oval id="_x0000_s1257" style="position:absolute;left:0;text-align:left;margin-left:226.4pt;margin-top:66.7pt;width:77pt;height:25.15pt;z-index:251711488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5072380" cy="1880870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8068" t="10089" r="18068" b="49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80" cy="1880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68D" w:rsidRPr="00566930" w:rsidRDefault="0030468D" w:rsidP="00FE06C6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3.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Добавить учеников в класс можно двумя способами: </w:t>
      </w:r>
      <w:r w:rsidRPr="0030468D">
        <w:rPr>
          <w:rFonts w:ascii="Times New Roman" w:hAnsi="Times New Roman"/>
          <w:color w:val="C00000"/>
          <w:sz w:val="28"/>
          <w:szCs w:val="28"/>
          <w:lang w:eastAsia="zh-CN"/>
        </w:rPr>
        <w:t>1.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Самостоятельно создать новые аккаунты. </w:t>
      </w:r>
      <w:r w:rsidRPr="0030468D">
        <w:rPr>
          <w:rFonts w:ascii="Times New Roman" w:hAnsi="Times New Roman"/>
          <w:color w:val="C00000"/>
          <w:sz w:val="28"/>
          <w:szCs w:val="28"/>
          <w:lang w:eastAsia="zh-CN"/>
        </w:rPr>
        <w:t>2.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 Пригласить учеников, отправив им ссылку на созданный класс по электронной почте (если ученики уже зарегистрированы на сервисе).</w:t>
      </w:r>
    </w:p>
    <w:p w:rsidR="001A57F9" w:rsidRPr="00566930" w:rsidRDefault="00226FD4" w:rsidP="0030468D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4942840" cy="166497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7757" t="9964" r="17912" b="52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40" cy="166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7F9" w:rsidRPr="00566930" w:rsidRDefault="001A57F9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</w:pPr>
    </w:p>
    <w:p w:rsidR="0088167B" w:rsidRPr="00C1257F" w:rsidRDefault="0088167B" w:rsidP="00FE06C6">
      <w:pPr>
        <w:tabs>
          <w:tab w:val="left" w:pos="142"/>
          <w:tab w:val="left" w:pos="709"/>
        </w:tabs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5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88167B" w:rsidRDefault="0088167B" w:rsidP="00FE06C6">
      <w:pPr>
        <w:tabs>
          <w:tab w:val="left" w:pos="142"/>
          <w:tab w:val="left" w:pos="709"/>
        </w:tabs>
        <w:spacing w:before="600" w:after="100" w:afterAutospacing="1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4.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После завершения процедуры формирования класса, нажимаем </w:t>
      </w:r>
      <w:r w:rsidRPr="0088167B">
        <w:rPr>
          <w:rFonts w:ascii="Times New Roman" w:hAnsi="Times New Roman"/>
          <w:b/>
          <w:color w:val="006600"/>
          <w:sz w:val="28"/>
          <w:szCs w:val="28"/>
          <w:lang w:eastAsia="zh-CN"/>
        </w:rPr>
        <w:t>«Папка класса»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, чтобы добавить необходимые приложения.</w:t>
      </w:r>
    </w:p>
    <w:p w:rsidR="0088167B" w:rsidRDefault="0088167B" w:rsidP="0088167B">
      <w:pPr>
        <w:tabs>
          <w:tab w:val="left" w:pos="142"/>
          <w:tab w:val="left" w:pos="709"/>
        </w:tabs>
        <w:spacing w:after="0" w:line="240" w:lineRule="auto"/>
        <w:jc w:val="center"/>
      </w:pPr>
      <w:r>
        <w:rPr>
          <w:noProof/>
          <w:lang w:eastAsia="zh-CN"/>
        </w:rPr>
        <w:pict>
          <v:oval id="_x0000_s1258" style="position:absolute;left:0;text-align:left;margin-left:285.75pt;margin-top:60.6pt;width:50.95pt;height:18.35pt;z-index:251712512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4425315" cy="154432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8068" t="10089" r="18068" b="51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315" cy="154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67B" w:rsidRDefault="0088167B" w:rsidP="0088167B">
      <w:pPr>
        <w:tabs>
          <w:tab w:val="left" w:pos="142"/>
          <w:tab w:val="left" w:pos="709"/>
        </w:tabs>
        <w:spacing w:before="100" w:beforeAutospacing="1" w:after="100" w:afterAutospacing="1" w:line="240" w:lineRule="auto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5.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Нажимаем </w:t>
      </w:r>
      <w:r w:rsidRPr="0088167B">
        <w:rPr>
          <w:rFonts w:ascii="Times New Roman" w:hAnsi="Times New Roman"/>
          <w:b/>
          <w:color w:val="006600"/>
          <w:sz w:val="28"/>
          <w:szCs w:val="28"/>
          <w:lang w:eastAsia="zh-CN"/>
        </w:rPr>
        <w:t>«Добавить упражнение»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</w:p>
    <w:p w:rsidR="0088167B" w:rsidRDefault="0088167B" w:rsidP="00FE06C6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color w:val="006600"/>
          <w:sz w:val="28"/>
          <w:szCs w:val="28"/>
          <w:lang w:eastAsia="zh-CN"/>
        </w:rPr>
      </w:pPr>
      <w:r>
        <w:rPr>
          <w:noProof/>
          <w:lang w:eastAsia="zh-CN"/>
        </w:rPr>
        <w:pict>
          <v:oval id="_x0000_s1261" style="position:absolute;left:0;text-align:left;margin-left:348.25pt;margin-top:41pt;width:62.5pt;height:21.75pt;z-index:251713536" filled="f" strokecolor="#f3c" strokeweight="3pt"/>
        </w:pict>
      </w:r>
      <w:r w:rsidR="00226FD4">
        <w:rPr>
          <w:noProof/>
        </w:rPr>
        <w:drawing>
          <wp:inline distT="0" distB="0" distL="0" distR="0">
            <wp:extent cx="4572000" cy="2009775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17920" t="10341" r="18054" b="41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67B" w:rsidRPr="00FE06C6" w:rsidRDefault="0088167B" w:rsidP="00FE06C6">
      <w:pPr>
        <w:tabs>
          <w:tab w:val="left" w:pos="142"/>
          <w:tab w:val="left" w:pos="709"/>
        </w:tabs>
        <w:spacing w:before="100" w:beforeAutospacing="1" w:after="100" w:afterAutospacing="1"/>
        <w:ind w:firstLine="709"/>
        <w:jc w:val="both"/>
        <w:rPr>
          <w:rFonts w:ascii="Times New Roman" w:hAnsi="Times New Roman"/>
          <w:color w:val="006600"/>
          <w:sz w:val="28"/>
          <w:szCs w:val="28"/>
          <w:lang w:eastAsia="zh-CN"/>
        </w:rPr>
      </w:pP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Шаг </w:t>
      </w:r>
      <w:r>
        <w:rPr>
          <w:rFonts w:ascii="Times New Roman" w:hAnsi="Times New Roman"/>
          <w:b/>
          <w:color w:val="0000FF"/>
          <w:sz w:val="28"/>
          <w:szCs w:val="28"/>
          <w:lang w:eastAsia="zh-CN"/>
        </w:rPr>
        <w:t>6.</w:t>
      </w:r>
      <w:r w:rsidRPr="006D69FA">
        <w:rPr>
          <w:rFonts w:ascii="Times New Roman" w:hAnsi="Times New Roman"/>
          <w:b/>
          <w:color w:val="0000FF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 xml:space="preserve">Выбираем, созданное нами упражнение </w:t>
      </w:r>
      <w:r w:rsidRPr="0088167B">
        <w:rPr>
          <w:rFonts w:ascii="Times New Roman" w:hAnsi="Times New Roman"/>
          <w:b/>
          <w:color w:val="006600"/>
          <w:sz w:val="28"/>
          <w:szCs w:val="28"/>
          <w:lang w:eastAsia="zh-CN"/>
        </w:rPr>
        <w:t>«</w:t>
      </w:r>
      <w:r>
        <w:rPr>
          <w:rFonts w:ascii="Times New Roman" w:hAnsi="Times New Roman"/>
          <w:b/>
          <w:color w:val="006600"/>
          <w:sz w:val="28"/>
          <w:szCs w:val="28"/>
          <w:lang w:val="en-US" w:eastAsia="zh-CN"/>
        </w:rPr>
        <w:t>Feelings</w:t>
      </w:r>
      <w:r w:rsidRPr="0088167B">
        <w:rPr>
          <w:rFonts w:ascii="Times New Roman" w:hAnsi="Times New Roman"/>
          <w:b/>
          <w:color w:val="006600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b/>
          <w:color w:val="006600"/>
          <w:sz w:val="28"/>
          <w:szCs w:val="28"/>
          <w:lang w:val="en-US" w:eastAsia="zh-CN"/>
        </w:rPr>
        <w:t>and</w:t>
      </w:r>
      <w:r w:rsidRPr="0088167B">
        <w:rPr>
          <w:rFonts w:ascii="Times New Roman" w:hAnsi="Times New Roman"/>
          <w:b/>
          <w:color w:val="006600"/>
          <w:sz w:val="28"/>
          <w:szCs w:val="28"/>
          <w:lang w:eastAsia="zh-CN"/>
        </w:rPr>
        <w:t xml:space="preserve"> </w:t>
      </w:r>
      <w:r>
        <w:rPr>
          <w:rFonts w:ascii="Times New Roman" w:hAnsi="Times New Roman"/>
          <w:b/>
          <w:color w:val="006600"/>
          <w:sz w:val="28"/>
          <w:szCs w:val="28"/>
          <w:lang w:val="en-US" w:eastAsia="zh-CN"/>
        </w:rPr>
        <w:t>emotions</w:t>
      </w:r>
      <w:r w:rsidRPr="0088167B">
        <w:rPr>
          <w:rFonts w:ascii="Times New Roman" w:hAnsi="Times New Roman"/>
          <w:b/>
          <w:color w:val="006600"/>
          <w:sz w:val="28"/>
          <w:szCs w:val="28"/>
          <w:lang w:eastAsia="zh-CN"/>
        </w:rPr>
        <w:t>»</w:t>
      </w:r>
      <w:r>
        <w:rPr>
          <w:rFonts w:ascii="Times New Roman" w:hAnsi="Times New Roman"/>
          <w:color w:val="006600"/>
          <w:sz w:val="28"/>
          <w:szCs w:val="28"/>
          <w:lang w:eastAsia="zh-CN"/>
        </w:rPr>
        <w:t>.</w:t>
      </w:r>
      <w:r w:rsidR="00FE06C6" w:rsidRPr="00FE06C6">
        <w:rPr>
          <w:rFonts w:ascii="Times New Roman" w:hAnsi="Times New Roman"/>
          <w:color w:val="006600"/>
          <w:sz w:val="28"/>
          <w:szCs w:val="28"/>
          <w:lang w:eastAsia="zh-CN"/>
        </w:rPr>
        <w:t xml:space="preserve"> </w:t>
      </w:r>
      <w:r w:rsidR="00FE06C6">
        <w:rPr>
          <w:rFonts w:ascii="Times New Roman" w:hAnsi="Times New Roman"/>
          <w:color w:val="006600"/>
          <w:sz w:val="28"/>
          <w:szCs w:val="28"/>
          <w:lang w:eastAsia="zh-CN"/>
        </w:rPr>
        <w:t>Теперь в папке для класса имеется 1 упражнение.</w:t>
      </w:r>
    </w:p>
    <w:p w:rsidR="0088167B" w:rsidRPr="00566930" w:rsidRDefault="00FE06C6" w:rsidP="00FE06C6">
      <w:pPr>
        <w:tabs>
          <w:tab w:val="left" w:pos="142"/>
          <w:tab w:val="left" w:pos="709"/>
        </w:tabs>
        <w:spacing w:after="0" w:line="240" w:lineRule="auto"/>
        <w:jc w:val="center"/>
        <w:rPr>
          <w:rFonts w:ascii="Times New Roman" w:hAnsi="Times New Roman"/>
          <w:color w:val="0000FF"/>
          <w:sz w:val="24"/>
          <w:szCs w:val="24"/>
        </w:rPr>
      </w:pPr>
      <w:r>
        <w:rPr>
          <w:noProof/>
          <w:lang w:eastAsia="zh-CN"/>
        </w:rPr>
        <w:pict>
          <v:shape id="_x0000_s1263" type="#_x0000_t32" style="position:absolute;left:0;text-align:left;margin-left:257.9pt;margin-top:44.45pt;width:34.65pt;height:27.85pt;flip:x y;z-index:251714560" o:connectortype="straight" strokecolor="#f3c" strokeweight="3pt">
            <v:stroke endarrow="block"/>
          </v:shape>
        </w:pict>
      </w:r>
      <w:r w:rsidR="00226FD4">
        <w:rPr>
          <w:noProof/>
        </w:rPr>
        <w:drawing>
          <wp:inline distT="0" distB="0" distL="0" distR="0">
            <wp:extent cx="4658360" cy="2268855"/>
            <wp:effectExtent l="19050" t="0" r="889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18761" t="11723" r="23557" b="40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360" cy="226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0A6" w:rsidRDefault="008840A6" w:rsidP="00FE06C6">
      <w:pPr>
        <w:tabs>
          <w:tab w:val="left" w:pos="142"/>
          <w:tab w:val="left" w:pos="709"/>
        </w:tabs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</w:p>
    <w:p w:rsidR="00FE06C6" w:rsidRPr="00C1257F" w:rsidRDefault="00FE06C6" w:rsidP="00FE06C6">
      <w:pPr>
        <w:tabs>
          <w:tab w:val="left" w:pos="142"/>
          <w:tab w:val="left" w:pos="709"/>
        </w:tabs>
        <w:jc w:val="center"/>
        <w:rPr>
          <w:rFonts w:ascii="Times New Roman" w:hAnsi="Times New Roman"/>
          <w:b/>
          <w:noProof/>
          <w:color w:val="0000FF"/>
          <w:sz w:val="36"/>
          <w:szCs w:val="36"/>
          <w:lang w:eastAsia="uk-UA"/>
        </w:rPr>
      </w:pPr>
      <w:hyperlink w:anchor="Содержание" w:history="1"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˂</w:t>
        </w:r>
        <w:r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6</w:t>
        </w:r>
        <w:r w:rsidRPr="00C1257F">
          <w:rPr>
            <w:rStyle w:val="ab"/>
            <w:rFonts w:ascii="Times New Roman" w:hAnsi="Times New Roman"/>
            <w:b/>
            <w:noProof/>
            <w:sz w:val="36"/>
            <w:szCs w:val="36"/>
            <w:u w:val="none"/>
            <w:lang w:eastAsia="uk-UA"/>
          </w:rPr>
          <w:t>˃</w:t>
        </w:r>
      </w:hyperlink>
    </w:p>
    <w:p w:rsidR="00FE06C6" w:rsidRPr="00F72DD1" w:rsidRDefault="00FE06C6" w:rsidP="00FE06C6">
      <w:pPr>
        <w:spacing w:before="600" w:after="240"/>
        <w:jc w:val="center"/>
        <w:rPr>
          <w:rFonts w:ascii="Times New Roman" w:hAnsi="Times New Roman"/>
          <w:b/>
          <w:noProof/>
          <w:color w:val="006600"/>
          <w:sz w:val="40"/>
          <w:szCs w:val="40"/>
          <w:lang w:eastAsia="uk-UA"/>
        </w:rPr>
      </w:pPr>
      <w:bookmarkStart w:id="7" w:name="Бонус"/>
      <w:r>
        <w:rPr>
          <w:rFonts w:ascii="Times New Roman" w:hAnsi="Times New Roman"/>
          <w:b/>
          <w:noProof/>
          <w:color w:val="0000FF"/>
          <w:sz w:val="40"/>
          <w:szCs w:val="40"/>
          <w:lang w:eastAsia="uk-UA"/>
        </w:rPr>
        <w:t>Бонус</w:t>
      </w:r>
      <w:bookmarkEnd w:id="7"/>
    </w:p>
    <w:p w:rsidR="00FE06C6" w:rsidRDefault="008840A6" w:rsidP="008840A6">
      <w:pPr>
        <w:tabs>
          <w:tab w:val="left" w:pos="142"/>
          <w:tab w:val="left" w:pos="709"/>
        </w:tabs>
        <w:spacing w:after="100" w:afterAutospacing="1" w:line="240" w:lineRule="auto"/>
        <w:ind w:firstLine="709"/>
        <w:jc w:val="both"/>
        <w:rPr>
          <w:rFonts w:ascii="Times New Roman" w:hAnsi="Times New Roman"/>
          <w:color w:val="008000"/>
          <w:sz w:val="28"/>
          <w:szCs w:val="28"/>
          <w:lang w:eastAsia="zh-CN"/>
        </w:rPr>
      </w:pPr>
      <w:r>
        <w:rPr>
          <w:rFonts w:ascii="Times New Roman" w:hAnsi="Times New Roman"/>
          <w:color w:val="008000"/>
          <w:sz w:val="28"/>
          <w:szCs w:val="28"/>
        </w:rPr>
        <w:t xml:space="preserve">Посмотрим еще несколько видеофрагментов, которые помогут нам научиться работать с сервисом </w:t>
      </w:r>
      <w:r>
        <w:rPr>
          <w:rFonts w:ascii="Times New Roman" w:hAnsi="Times New Roman"/>
          <w:color w:val="008000"/>
          <w:sz w:val="28"/>
          <w:szCs w:val="28"/>
          <w:lang w:val="en-US" w:eastAsia="zh-CN"/>
        </w:rPr>
        <w:t>LearningApps</w:t>
      </w:r>
      <w:r w:rsidRPr="008840A6">
        <w:rPr>
          <w:rFonts w:ascii="Times New Roman" w:hAnsi="Times New Roman"/>
          <w:color w:val="008000"/>
          <w:sz w:val="28"/>
          <w:szCs w:val="28"/>
          <w:lang w:eastAsia="zh-CN"/>
        </w:rPr>
        <w:t>.</w:t>
      </w:r>
      <w:r>
        <w:rPr>
          <w:rFonts w:ascii="Times New Roman" w:hAnsi="Times New Roman"/>
          <w:color w:val="008000"/>
          <w:sz w:val="28"/>
          <w:szCs w:val="28"/>
          <w:lang w:val="en-US" w:eastAsia="zh-CN"/>
        </w:rPr>
        <w:t>org</w:t>
      </w:r>
      <w:r>
        <w:rPr>
          <w:rFonts w:ascii="Times New Roman" w:hAnsi="Times New Roman"/>
          <w:color w:val="008000"/>
          <w:sz w:val="28"/>
          <w:szCs w:val="28"/>
          <w:lang w:eastAsia="zh-CN"/>
        </w:rPr>
        <w:t>.</w:t>
      </w:r>
      <w:r w:rsidRPr="008840A6">
        <w:rPr>
          <w:rFonts w:ascii="Times New Roman" w:hAnsi="Times New Roman"/>
          <w:color w:val="008000"/>
          <w:sz w:val="28"/>
          <w:szCs w:val="28"/>
          <w:lang w:eastAsia="zh-CN"/>
        </w:rPr>
        <w:t xml:space="preserve"> </w:t>
      </w:r>
      <w:r w:rsidRPr="008840A6">
        <w:rPr>
          <w:rFonts w:ascii="Times New Roman" w:hAnsi="Times New Roman"/>
          <w:color w:val="008000"/>
          <w:sz w:val="28"/>
          <w:szCs w:val="28"/>
          <w:lang w:eastAsia="zh-CN"/>
        </w:rPr>
        <w:sym w:font="Wingdings" w:char="F04A"/>
      </w:r>
    </w:p>
    <w:p w:rsidR="008840A6" w:rsidRDefault="008840A6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6600"/>
          <w:sz w:val="28"/>
          <w:szCs w:val="28"/>
        </w:rPr>
      </w:pPr>
      <w:r>
        <w:rPr>
          <w:rFonts w:ascii="Times New Roman" w:hAnsi="Times New Roman"/>
          <w:b/>
          <w:color w:val="0000FF"/>
          <w:sz w:val="28"/>
          <w:szCs w:val="28"/>
        </w:rPr>
        <w:t>Видео</w:t>
      </w:r>
      <w:r w:rsidRPr="006D69FA">
        <w:rPr>
          <w:rFonts w:ascii="Times New Roman" w:hAnsi="Times New Roman"/>
          <w:b/>
          <w:color w:val="0000FF"/>
          <w:sz w:val="28"/>
          <w:szCs w:val="28"/>
        </w:rPr>
        <w:t xml:space="preserve"> 1</w:t>
      </w:r>
      <w:r w:rsidR="0021207F">
        <w:rPr>
          <w:rFonts w:ascii="Times New Roman" w:hAnsi="Times New Roman"/>
          <w:b/>
          <w:color w:val="0000FF"/>
          <w:sz w:val="28"/>
          <w:szCs w:val="28"/>
        </w:rPr>
        <w:t>,2,3</w:t>
      </w:r>
      <w:r w:rsidRPr="006D69FA">
        <w:rPr>
          <w:rFonts w:ascii="Times New Roman" w:hAnsi="Times New Roman"/>
          <w:b/>
          <w:color w:val="0000FF"/>
          <w:sz w:val="28"/>
          <w:szCs w:val="28"/>
        </w:rPr>
        <w:t>.</w:t>
      </w:r>
      <w:r w:rsidRPr="006D69FA">
        <w:rPr>
          <w:rFonts w:ascii="Times New Roman" w:hAnsi="Times New Roman"/>
          <w:b/>
          <w:color w:val="006600"/>
          <w:sz w:val="28"/>
          <w:szCs w:val="28"/>
        </w:rPr>
        <w:t xml:space="preserve">  </w:t>
      </w:r>
      <w:r w:rsidRPr="008840A6">
        <w:rPr>
          <w:rFonts w:ascii="Times New Roman" w:hAnsi="Times New Roman"/>
          <w:color w:val="0000FF"/>
          <w:sz w:val="28"/>
          <w:szCs w:val="28"/>
        </w:rPr>
        <w:t>Создание кроссворда.</w:t>
      </w:r>
      <w:r>
        <w:rPr>
          <w:rFonts w:ascii="Times New Roman" w:hAnsi="Times New Roman"/>
          <w:color w:val="006600"/>
          <w:sz w:val="28"/>
          <w:szCs w:val="28"/>
        </w:rPr>
        <w:t xml:space="preserve"> </w:t>
      </w:r>
    </w:p>
    <w:p w:rsidR="00C84D03" w:rsidRDefault="008840A6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  <w:hyperlink r:id="rId70" w:history="1">
        <w:r w:rsidRPr="00233474">
          <w:rPr>
            <w:rStyle w:val="ab"/>
            <w:rFonts w:ascii="Times New Roman" w:hAnsi="Times New Roman"/>
            <w:sz w:val="24"/>
            <w:szCs w:val="24"/>
          </w:rPr>
          <w:t>https://w</w:t>
        </w:r>
        <w:r w:rsidRPr="00233474">
          <w:rPr>
            <w:rStyle w:val="ab"/>
            <w:rFonts w:ascii="Times New Roman" w:hAnsi="Times New Roman"/>
            <w:sz w:val="24"/>
            <w:szCs w:val="24"/>
          </w:rPr>
          <w:t>w</w:t>
        </w:r>
        <w:r w:rsidRPr="00233474">
          <w:rPr>
            <w:rStyle w:val="ab"/>
            <w:rFonts w:ascii="Times New Roman" w:hAnsi="Times New Roman"/>
            <w:sz w:val="24"/>
            <w:szCs w:val="24"/>
          </w:rPr>
          <w:t>w.yo</w:t>
        </w:r>
        <w:r w:rsidRPr="00233474">
          <w:rPr>
            <w:rStyle w:val="ab"/>
            <w:rFonts w:ascii="Times New Roman" w:hAnsi="Times New Roman"/>
            <w:sz w:val="24"/>
            <w:szCs w:val="24"/>
          </w:rPr>
          <w:t>u</w:t>
        </w:r>
        <w:r w:rsidRPr="00233474">
          <w:rPr>
            <w:rStyle w:val="ab"/>
            <w:rFonts w:ascii="Times New Roman" w:hAnsi="Times New Roman"/>
            <w:sz w:val="24"/>
            <w:szCs w:val="24"/>
          </w:rPr>
          <w:t>tube.com/watch?v=0ebM7QmLj1A</w:t>
        </w:r>
      </w:hyperlink>
      <w:r>
        <w:rPr>
          <w:rFonts w:ascii="Times New Roman" w:hAnsi="Times New Roman"/>
          <w:color w:val="0000FF"/>
          <w:sz w:val="24"/>
          <w:szCs w:val="24"/>
        </w:rPr>
        <w:t xml:space="preserve"> </w:t>
      </w:r>
    </w:p>
    <w:p w:rsidR="0021207F" w:rsidRDefault="0021207F" w:rsidP="0021207F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8"/>
        </w:rPr>
      </w:pPr>
      <w:hyperlink r:id="rId71" w:history="1">
        <w:r w:rsidRPr="00131046">
          <w:rPr>
            <w:rStyle w:val="ab"/>
            <w:rFonts w:ascii="Times New Roman" w:hAnsi="Times New Roman"/>
            <w:sz w:val="24"/>
            <w:szCs w:val="28"/>
          </w:rPr>
          <w:t>https://www.youtube.com/watch?v=vlQff7dnokM</w:t>
        </w:r>
      </w:hyperlink>
      <w:r w:rsidRPr="00131046">
        <w:rPr>
          <w:rFonts w:ascii="Times New Roman" w:hAnsi="Times New Roman"/>
          <w:color w:val="0000FF"/>
          <w:sz w:val="24"/>
          <w:szCs w:val="28"/>
        </w:rPr>
        <w:t xml:space="preserve"> </w:t>
      </w:r>
    </w:p>
    <w:p w:rsidR="0021207F" w:rsidRPr="00131046" w:rsidRDefault="0021207F" w:rsidP="0021207F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8"/>
        </w:rPr>
      </w:pPr>
      <w:hyperlink r:id="rId72" w:history="1">
        <w:r w:rsidRPr="00233474">
          <w:rPr>
            <w:rStyle w:val="ab"/>
            <w:rFonts w:ascii="Times New Roman" w:hAnsi="Times New Roman"/>
            <w:sz w:val="24"/>
            <w:szCs w:val="28"/>
          </w:rPr>
          <w:t>https://www.youtube.com/watch</w:t>
        </w:r>
        <w:r w:rsidRPr="00233474">
          <w:rPr>
            <w:rStyle w:val="ab"/>
            <w:rFonts w:ascii="Times New Roman" w:hAnsi="Times New Roman"/>
            <w:sz w:val="24"/>
            <w:szCs w:val="28"/>
          </w:rPr>
          <w:t>?</w:t>
        </w:r>
        <w:r w:rsidRPr="00233474">
          <w:rPr>
            <w:rStyle w:val="ab"/>
            <w:rFonts w:ascii="Times New Roman" w:hAnsi="Times New Roman"/>
            <w:sz w:val="24"/>
            <w:szCs w:val="28"/>
          </w:rPr>
          <w:t>v=H-OPf_-sX0Y</w:t>
        </w:r>
      </w:hyperlink>
      <w:r>
        <w:rPr>
          <w:rFonts w:ascii="Times New Roman" w:hAnsi="Times New Roman"/>
          <w:color w:val="0000FF"/>
          <w:sz w:val="24"/>
          <w:szCs w:val="28"/>
        </w:rPr>
        <w:t xml:space="preserve"> </w:t>
      </w:r>
    </w:p>
    <w:p w:rsidR="00C84D03" w:rsidRDefault="00C84D03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8840A6" w:rsidRDefault="008840A6" w:rsidP="008840A6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6600"/>
          <w:sz w:val="28"/>
          <w:szCs w:val="28"/>
        </w:rPr>
      </w:pPr>
      <w:r>
        <w:rPr>
          <w:rFonts w:ascii="Times New Roman" w:hAnsi="Times New Roman"/>
          <w:b/>
          <w:color w:val="0000FF"/>
          <w:sz w:val="28"/>
          <w:szCs w:val="28"/>
        </w:rPr>
        <w:t>Видео</w:t>
      </w:r>
      <w:r w:rsidRPr="006D69FA">
        <w:rPr>
          <w:rFonts w:ascii="Times New Roman" w:hAnsi="Times New Roman"/>
          <w:b/>
          <w:color w:val="0000FF"/>
          <w:sz w:val="28"/>
          <w:szCs w:val="28"/>
        </w:rPr>
        <w:t xml:space="preserve"> </w:t>
      </w:r>
      <w:r w:rsidR="0021207F">
        <w:rPr>
          <w:rFonts w:ascii="Times New Roman" w:hAnsi="Times New Roman"/>
          <w:b/>
          <w:color w:val="0000FF"/>
          <w:sz w:val="28"/>
          <w:szCs w:val="28"/>
        </w:rPr>
        <w:t>4</w:t>
      </w:r>
      <w:r w:rsidRPr="006D69FA">
        <w:rPr>
          <w:rFonts w:ascii="Times New Roman" w:hAnsi="Times New Roman"/>
          <w:b/>
          <w:color w:val="0000FF"/>
          <w:sz w:val="28"/>
          <w:szCs w:val="28"/>
        </w:rPr>
        <w:t>.</w:t>
      </w:r>
      <w:r w:rsidRPr="006D69FA">
        <w:rPr>
          <w:rFonts w:ascii="Times New Roman" w:hAnsi="Times New Roman"/>
          <w:b/>
          <w:color w:val="006600"/>
          <w:sz w:val="28"/>
          <w:szCs w:val="28"/>
        </w:rPr>
        <w:t xml:space="preserve">  </w:t>
      </w:r>
      <w:r w:rsidRPr="008840A6">
        <w:rPr>
          <w:rFonts w:ascii="Times New Roman" w:hAnsi="Times New Roman"/>
          <w:color w:val="0000FF"/>
          <w:sz w:val="28"/>
          <w:szCs w:val="28"/>
        </w:rPr>
        <w:t xml:space="preserve">Создание </w:t>
      </w:r>
      <w:r>
        <w:rPr>
          <w:rFonts w:ascii="Times New Roman" w:hAnsi="Times New Roman"/>
          <w:color w:val="0000FF"/>
          <w:sz w:val="28"/>
          <w:szCs w:val="28"/>
        </w:rPr>
        <w:t>викторины</w:t>
      </w:r>
      <w:r w:rsidRPr="008840A6">
        <w:rPr>
          <w:rFonts w:ascii="Times New Roman" w:hAnsi="Times New Roman"/>
          <w:color w:val="0000FF"/>
          <w:sz w:val="28"/>
          <w:szCs w:val="28"/>
        </w:rPr>
        <w:t>.</w:t>
      </w:r>
      <w:r>
        <w:rPr>
          <w:rFonts w:ascii="Times New Roman" w:hAnsi="Times New Roman"/>
          <w:color w:val="006600"/>
          <w:sz w:val="28"/>
          <w:szCs w:val="28"/>
        </w:rPr>
        <w:t xml:space="preserve"> </w:t>
      </w:r>
    </w:p>
    <w:p w:rsidR="008840A6" w:rsidRDefault="008840A6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  <w:hyperlink r:id="rId73" w:history="1">
        <w:r w:rsidRPr="00233474">
          <w:rPr>
            <w:rStyle w:val="ab"/>
            <w:rFonts w:ascii="Times New Roman" w:hAnsi="Times New Roman"/>
            <w:sz w:val="24"/>
            <w:szCs w:val="24"/>
          </w:rPr>
          <w:t>https://www.youtu</w:t>
        </w:r>
        <w:r w:rsidRPr="00233474">
          <w:rPr>
            <w:rStyle w:val="ab"/>
            <w:rFonts w:ascii="Times New Roman" w:hAnsi="Times New Roman"/>
            <w:sz w:val="24"/>
            <w:szCs w:val="24"/>
          </w:rPr>
          <w:t>b</w:t>
        </w:r>
        <w:r w:rsidRPr="00233474">
          <w:rPr>
            <w:rStyle w:val="ab"/>
            <w:rFonts w:ascii="Times New Roman" w:hAnsi="Times New Roman"/>
            <w:sz w:val="24"/>
            <w:szCs w:val="24"/>
          </w:rPr>
          <w:t>e.com/watch?v=2Dp2-RGUKAc&amp;spfreload=10</w:t>
        </w:r>
      </w:hyperlink>
      <w:r>
        <w:rPr>
          <w:rFonts w:ascii="Times New Roman" w:hAnsi="Times New Roman"/>
          <w:color w:val="0000FF"/>
          <w:sz w:val="24"/>
          <w:szCs w:val="24"/>
        </w:rPr>
        <w:t xml:space="preserve"> </w:t>
      </w:r>
    </w:p>
    <w:p w:rsidR="00C24920" w:rsidRDefault="00C24920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8840A6" w:rsidRDefault="008840A6" w:rsidP="008840A6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6600"/>
          <w:sz w:val="28"/>
          <w:szCs w:val="28"/>
        </w:rPr>
      </w:pPr>
      <w:r>
        <w:rPr>
          <w:rFonts w:ascii="Times New Roman" w:hAnsi="Times New Roman"/>
          <w:b/>
          <w:color w:val="0000FF"/>
          <w:sz w:val="28"/>
          <w:szCs w:val="28"/>
        </w:rPr>
        <w:t>Видео</w:t>
      </w:r>
      <w:r w:rsidRPr="006D69FA">
        <w:rPr>
          <w:rFonts w:ascii="Times New Roman" w:hAnsi="Times New Roman"/>
          <w:b/>
          <w:color w:val="0000FF"/>
          <w:sz w:val="28"/>
          <w:szCs w:val="28"/>
        </w:rPr>
        <w:t xml:space="preserve"> </w:t>
      </w:r>
      <w:r w:rsidR="0021207F">
        <w:rPr>
          <w:rFonts w:ascii="Times New Roman" w:hAnsi="Times New Roman"/>
          <w:b/>
          <w:color w:val="0000FF"/>
          <w:sz w:val="28"/>
          <w:szCs w:val="28"/>
        </w:rPr>
        <w:t>5</w:t>
      </w:r>
      <w:r w:rsidRPr="006D69FA">
        <w:rPr>
          <w:rFonts w:ascii="Times New Roman" w:hAnsi="Times New Roman"/>
          <w:b/>
          <w:color w:val="0000FF"/>
          <w:sz w:val="28"/>
          <w:szCs w:val="28"/>
        </w:rPr>
        <w:t>.</w:t>
      </w:r>
      <w:r w:rsidRPr="006D69FA">
        <w:rPr>
          <w:rFonts w:ascii="Times New Roman" w:hAnsi="Times New Roman"/>
          <w:b/>
          <w:color w:val="006600"/>
          <w:sz w:val="28"/>
          <w:szCs w:val="28"/>
        </w:rPr>
        <w:t xml:space="preserve">  </w:t>
      </w:r>
      <w:r>
        <w:rPr>
          <w:rFonts w:ascii="Times New Roman" w:hAnsi="Times New Roman"/>
          <w:color w:val="0000FF"/>
          <w:sz w:val="28"/>
          <w:szCs w:val="28"/>
        </w:rPr>
        <w:t>Общее знакомство с сервисом</w:t>
      </w:r>
      <w:r w:rsidRPr="008840A6">
        <w:rPr>
          <w:rFonts w:ascii="Times New Roman" w:hAnsi="Times New Roman"/>
          <w:color w:val="0000FF"/>
          <w:sz w:val="28"/>
          <w:szCs w:val="28"/>
        </w:rPr>
        <w:t>.</w:t>
      </w:r>
      <w:r>
        <w:rPr>
          <w:rFonts w:ascii="Times New Roman" w:hAnsi="Times New Roman"/>
          <w:color w:val="006600"/>
          <w:sz w:val="28"/>
          <w:szCs w:val="28"/>
        </w:rPr>
        <w:t xml:space="preserve"> </w:t>
      </w:r>
    </w:p>
    <w:p w:rsidR="008840A6" w:rsidRPr="008840A6" w:rsidRDefault="008840A6" w:rsidP="008840A6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6600"/>
          <w:sz w:val="24"/>
          <w:szCs w:val="28"/>
        </w:rPr>
      </w:pPr>
      <w:hyperlink r:id="rId74" w:history="1">
        <w:r w:rsidRPr="008840A6">
          <w:rPr>
            <w:rStyle w:val="ab"/>
            <w:rFonts w:ascii="Times New Roman" w:hAnsi="Times New Roman"/>
            <w:sz w:val="24"/>
            <w:szCs w:val="28"/>
          </w:rPr>
          <w:t>https://w</w:t>
        </w:r>
        <w:r w:rsidRPr="008840A6">
          <w:rPr>
            <w:rStyle w:val="ab"/>
            <w:rFonts w:ascii="Times New Roman" w:hAnsi="Times New Roman"/>
            <w:sz w:val="24"/>
            <w:szCs w:val="28"/>
          </w:rPr>
          <w:t>w</w:t>
        </w:r>
        <w:r w:rsidRPr="008840A6">
          <w:rPr>
            <w:rStyle w:val="ab"/>
            <w:rFonts w:ascii="Times New Roman" w:hAnsi="Times New Roman"/>
            <w:sz w:val="24"/>
            <w:szCs w:val="28"/>
          </w:rPr>
          <w:t>w.youtube.com/watch?v=hd1BOXHdlXs</w:t>
        </w:r>
      </w:hyperlink>
      <w:r w:rsidRPr="008840A6">
        <w:rPr>
          <w:rFonts w:ascii="Times New Roman" w:hAnsi="Times New Roman"/>
          <w:color w:val="006600"/>
          <w:sz w:val="24"/>
          <w:szCs w:val="28"/>
        </w:rPr>
        <w:t xml:space="preserve"> </w:t>
      </w:r>
    </w:p>
    <w:p w:rsidR="00C24920" w:rsidRDefault="00C24920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8840A6" w:rsidRDefault="008840A6" w:rsidP="008840A6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8"/>
          <w:szCs w:val="28"/>
        </w:rPr>
      </w:pPr>
      <w:r>
        <w:rPr>
          <w:rFonts w:ascii="Times New Roman" w:hAnsi="Times New Roman"/>
          <w:b/>
          <w:color w:val="0000FF"/>
          <w:sz w:val="28"/>
          <w:szCs w:val="28"/>
        </w:rPr>
        <w:t>Видео</w:t>
      </w:r>
      <w:r w:rsidRPr="006D69FA">
        <w:rPr>
          <w:rFonts w:ascii="Times New Roman" w:hAnsi="Times New Roman"/>
          <w:b/>
          <w:color w:val="0000FF"/>
          <w:sz w:val="28"/>
          <w:szCs w:val="28"/>
        </w:rPr>
        <w:t xml:space="preserve"> </w:t>
      </w:r>
      <w:r w:rsidR="0021207F">
        <w:rPr>
          <w:rFonts w:ascii="Times New Roman" w:hAnsi="Times New Roman"/>
          <w:b/>
          <w:color w:val="0000FF"/>
          <w:sz w:val="28"/>
          <w:szCs w:val="28"/>
        </w:rPr>
        <w:t>6</w:t>
      </w:r>
      <w:r w:rsidRPr="006D69FA">
        <w:rPr>
          <w:rFonts w:ascii="Times New Roman" w:hAnsi="Times New Roman"/>
          <w:b/>
          <w:color w:val="0000FF"/>
          <w:sz w:val="28"/>
          <w:szCs w:val="28"/>
        </w:rPr>
        <w:t>.</w:t>
      </w:r>
      <w:r w:rsidRPr="006D69FA">
        <w:rPr>
          <w:rFonts w:ascii="Times New Roman" w:hAnsi="Times New Roman"/>
          <w:b/>
          <w:color w:val="006600"/>
          <w:sz w:val="28"/>
          <w:szCs w:val="28"/>
        </w:rPr>
        <w:t xml:space="preserve">  </w:t>
      </w:r>
      <w:r>
        <w:rPr>
          <w:rFonts w:ascii="Times New Roman" w:hAnsi="Times New Roman"/>
          <w:color w:val="0000FF"/>
          <w:sz w:val="28"/>
          <w:szCs w:val="28"/>
        </w:rPr>
        <w:t>Обзор категорий сайта</w:t>
      </w:r>
      <w:r w:rsidRPr="008840A6">
        <w:rPr>
          <w:rFonts w:ascii="Times New Roman" w:hAnsi="Times New Roman"/>
          <w:color w:val="0000FF"/>
          <w:sz w:val="28"/>
          <w:szCs w:val="28"/>
        </w:rPr>
        <w:t>.</w:t>
      </w:r>
    </w:p>
    <w:p w:rsidR="008840A6" w:rsidRDefault="008840A6" w:rsidP="008840A6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6600"/>
          <w:sz w:val="28"/>
          <w:szCs w:val="28"/>
        </w:rPr>
      </w:pPr>
      <w:hyperlink r:id="rId75" w:history="1">
        <w:r w:rsidRPr="008840A6">
          <w:rPr>
            <w:rStyle w:val="ab"/>
            <w:rFonts w:ascii="Times New Roman" w:hAnsi="Times New Roman"/>
            <w:sz w:val="24"/>
            <w:szCs w:val="28"/>
          </w:rPr>
          <w:t>https://www.yo</w:t>
        </w:r>
        <w:r w:rsidRPr="008840A6">
          <w:rPr>
            <w:rStyle w:val="ab"/>
            <w:rFonts w:ascii="Times New Roman" w:hAnsi="Times New Roman"/>
            <w:sz w:val="24"/>
            <w:szCs w:val="28"/>
          </w:rPr>
          <w:t>u</w:t>
        </w:r>
        <w:r w:rsidRPr="008840A6">
          <w:rPr>
            <w:rStyle w:val="ab"/>
            <w:rFonts w:ascii="Times New Roman" w:hAnsi="Times New Roman"/>
            <w:sz w:val="24"/>
            <w:szCs w:val="28"/>
          </w:rPr>
          <w:t>t</w:t>
        </w:r>
        <w:r w:rsidRPr="008840A6">
          <w:rPr>
            <w:rStyle w:val="ab"/>
            <w:rFonts w:ascii="Times New Roman" w:hAnsi="Times New Roman"/>
            <w:sz w:val="24"/>
            <w:szCs w:val="28"/>
          </w:rPr>
          <w:t>ube.com</w:t>
        </w:r>
        <w:r w:rsidRPr="008840A6">
          <w:rPr>
            <w:rStyle w:val="ab"/>
            <w:rFonts w:ascii="Times New Roman" w:hAnsi="Times New Roman"/>
            <w:sz w:val="24"/>
            <w:szCs w:val="28"/>
          </w:rPr>
          <w:t>/</w:t>
        </w:r>
        <w:r w:rsidRPr="008840A6">
          <w:rPr>
            <w:rStyle w:val="ab"/>
            <w:rFonts w:ascii="Times New Roman" w:hAnsi="Times New Roman"/>
            <w:sz w:val="24"/>
            <w:szCs w:val="28"/>
          </w:rPr>
          <w:t>watch?v=o8U7KR7STLo</w:t>
        </w:r>
      </w:hyperlink>
      <w:r w:rsidRPr="008840A6">
        <w:rPr>
          <w:rFonts w:ascii="Times New Roman" w:hAnsi="Times New Roman"/>
          <w:color w:val="006600"/>
          <w:sz w:val="24"/>
          <w:szCs w:val="28"/>
        </w:rPr>
        <w:t xml:space="preserve"> </w:t>
      </w:r>
      <w:r>
        <w:rPr>
          <w:rFonts w:ascii="Times New Roman" w:hAnsi="Times New Roman"/>
          <w:color w:val="006600"/>
          <w:sz w:val="28"/>
          <w:szCs w:val="28"/>
        </w:rPr>
        <w:t xml:space="preserve"> </w:t>
      </w:r>
    </w:p>
    <w:p w:rsidR="000B63CE" w:rsidRDefault="000B63CE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0B63CE" w:rsidRDefault="000B63CE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0B63CE" w:rsidRDefault="000B63CE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0B63CE" w:rsidRDefault="000B63CE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0B63CE" w:rsidRDefault="000B63CE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0B63CE" w:rsidRDefault="000B63CE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0B63CE" w:rsidRDefault="000B63CE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0B63CE" w:rsidRDefault="000B63CE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p w:rsidR="000B63CE" w:rsidRPr="004D34C7" w:rsidRDefault="000B63CE" w:rsidP="000B63CE">
      <w:pPr>
        <w:tabs>
          <w:tab w:val="left" w:pos="142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FF"/>
          <w:sz w:val="24"/>
          <w:szCs w:val="24"/>
        </w:rPr>
      </w:pPr>
    </w:p>
    <w:sectPr w:rsidR="000B63CE" w:rsidRPr="004D34C7" w:rsidSect="004D34C7">
      <w:headerReference w:type="default" r:id="rId76"/>
      <w:footerReference w:type="default" r:id="rId77"/>
      <w:type w:val="continuous"/>
      <w:pgSz w:w="11906" w:h="16838"/>
      <w:pgMar w:top="1418" w:right="850" w:bottom="850" w:left="1417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62611" w:rsidRDefault="00A62611" w:rsidP="00D94AC3">
      <w:pPr>
        <w:spacing w:after="0" w:line="240" w:lineRule="auto"/>
      </w:pPr>
      <w:r>
        <w:separator/>
      </w:r>
    </w:p>
  </w:endnote>
  <w:endnote w:type="continuationSeparator" w:id="0">
    <w:p w:rsidR="00A62611" w:rsidRDefault="00A62611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Kozuka Gothic Pro B">
    <w:altName w:val="MS Gothic"/>
    <w:panose1 w:val="00000000000000000000"/>
    <w:charset w:val="80"/>
    <w:family w:val="swiss"/>
    <w:notTrueType/>
    <w:pitch w:val="variable"/>
    <w:sig w:usb0="00000000" w:usb1="2AC71C11" w:usb2="00000012" w:usb3="00000000" w:csb0="00020005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B0202" w:rsidRPr="004D34C7" w:rsidRDefault="003B0202">
    <w:pPr>
      <w:pStyle w:val="a7"/>
      <w:jc w:val="right"/>
      <w:rPr>
        <w:rFonts w:ascii="Times New Roman" w:hAnsi="Times New Roman"/>
        <w:color w:val="0000FF"/>
        <w:sz w:val="24"/>
        <w:szCs w:val="24"/>
      </w:rPr>
    </w:pPr>
    <w:r w:rsidRPr="004D34C7">
      <w:rPr>
        <w:rFonts w:ascii="Times New Roman" w:hAnsi="Times New Roman"/>
        <w:color w:val="0000FF"/>
        <w:sz w:val="24"/>
        <w:szCs w:val="24"/>
      </w:rPr>
      <w:fldChar w:fldCharType="begin"/>
    </w:r>
    <w:r w:rsidRPr="004D34C7">
      <w:rPr>
        <w:rFonts w:ascii="Times New Roman" w:hAnsi="Times New Roman"/>
        <w:color w:val="0000FF"/>
        <w:sz w:val="24"/>
        <w:szCs w:val="24"/>
      </w:rPr>
      <w:instrText>PAGE   \* MERGEFORMAT</w:instrText>
    </w:r>
    <w:r w:rsidRPr="004D34C7">
      <w:rPr>
        <w:rFonts w:ascii="Times New Roman" w:hAnsi="Times New Roman"/>
        <w:color w:val="0000FF"/>
        <w:sz w:val="24"/>
        <w:szCs w:val="24"/>
      </w:rPr>
      <w:fldChar w:fldCharType="separate"/>
    </w:r>
    <w:r w:rsidR="00226FD4">
      <w:rPr>
        <w:rFonts w:ascii="Times New Roman" w:hAnsi="Times New Roman"/>
        <w:noProof/>
        <w:color w:val="0000FF"/>
        <w:sz w:val="24"/>
        <w:szCs w:val="24"/>
      </w:rPr>
      <w:t>2</w:t>
    </w:r>
    <w:r w:rsidRPr="004D34C7">
      <w:rPr>
        <w:rFonts w:ascii="Times New Roman" w:hAnsi="Times New Roman"/>
        <w:color w:val="0000FF"/>
        <w:sz w:val="24"/>
        <w:szCs w:val="24"/>
      </w:rPr>
      <w:fldChar w:fldCharType="end"/>
    </w:r>
  </w:p>
  <w:p w:rsidR="003B0202" w:rsidRDefault="003B0202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62611" w:rsidRDefault="00A62611" w:rsidP="00D94AC3">
      <w:pPr>
        <w:spacing w:after="0" w:line="240" w:lineRule="auto"/>
      </w:pPr>
      <w:r>
        <w:separator/>
      </w:r>
    </w:p>
  </w:footnote>
  <w:footnote w:type="continuationSeparator" w:id="0">
    <w:p w:rsidR="00A62611" w:rsidRDefault="00A62611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B0202" w:rsidRPr="00D94AC3" w:rsidRDefault="00226FD4" w:rsidP="00D94AC3">
    <w:pPr>
      <w:pStyle w:val="a5"/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945" cy="10694670"/>
          <wp:effectExtent l="19050" t="0" r="1905" b="0"/>
          <wp:wrapNone/>
          <wp:docPr id="1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3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945" cy="1069467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296275"/>
    <w:multiLevelType w:val="hybridMultilevel"/>
    <w:tmpl w:val="4790F3B8"/>
    <w:lvl w:ilvl="0" w:tplc="0E6CC424">
      <w:start w:val="3"/>
      <w:numFmt w:val="bullet"/>
      <w:lvlText w:val=""/>
      <w:lvlJc w:val="left"/>
      <w:pPr>
        <w:ind w:left="1069" w:hanging="360"/>
      </w:pPr>
      <w:rPr>
        <w:rFonts w:ascii="Symbol" w:eastAsia="SimSu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ocumentProtection w:edit="readOnly" w:formatting="1" w:enforcement="1" w:cryptProviderType="rsaFull" w:cryptAlgorithmClass="hash" w:cryptAlgorithmType="typeAny" w:cryptAlgorithmSid="4" w:cryptSpinCount="100000" w:hash="P6XBJ7HeEHL18zuelvDvoWt4hBY=" w:salt="1rPRFo31GPOzRM6BqtxeMA=="/>
  <w:defaultTabStop w:val="708"/>
  <w:hyphenationZone w:val="425"/>
  <w:characterSpacingControl w:val="doNotCompress"/>
  <w:hdrShapeDefaults>
    <o:shapedefaults v:ext="edit" spidmax="11266">
      <o:colormru v:ext="edit" colors="blue,#cff,fuchsia,#f06,#6f3,#ff6,green,#33f"/>
      <o:colormenu v:ext="edit" fillcolor="none" strokecolor="#f3c" shadowcolor="none"/>
    </o:shapedefaults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D94AC3"/>
    <w:rsid w:val="0004298E"/>
    <w:rsid w:val="00042E38"/>
    <w:rsid w:val="00093BCB"/>
    <w:rsid w:val="000B63CE"/>
    <w:rsid w:val="000C4DE3"/>
    <w:rsid w:val="000C5D85"/>
    <w:rsid w:val="000C625E"/>
    <w:rsid w:val="000E3E6F"/>
    <w:rsid w:val="000F479C"/>
    <w:rsid w:val="001115EF"/>
    <w:rsid w:val="00111C64"/>
    <w:rsid w:val="001141DE"/>
    <w:rsid w:val="00131046"/>
    <w:rsid w:val="00137846"/>
    <w:rsid w:val="00144753"/>
    <w:rsid w:val="00146520"/>
    <w:rsid w:val="0018418E"/>
    <w:rsid w:val="00192B43"/>
    <w:rsid w:val="001A2FD7"/>
    <w:rsid w:val="001A39DC"/>
    <w:rsid w:val="001A57F9"/>
    <w:rsid w:val="001C12A7"/>
    <w:rsid w:val="001D43DE"/>
    <w:rsid w:val="001D5DAB"/>
    <w:rsid w:val="0021207F"/>
    <w:rsid w:val="00215528"/>
    <w:rsid w:val="00226FD4"/>
    <w:rsid w:val="00243643"/>
    <w:rsid w:val="00245E87"/>
    <w:rsid w:val="00275C94"/>
    <w:rsid w:val="002A23F9"/>
    <w:rsid w:val="002A2DDF"/>
    <w:rsid w:val="002A6FDA"/>
    <w:rsid w:val="002B125A"/>
    <w:rsid w:val="002B3A1B"/>
    <w:rsid w:val="002C6788"/>
    <w:rsid w:val="002E407F"/>
    <w:rsid w:val="002F3EAD"/>
    <w:rsid w:val="0030468D"/>
    <w:rsid w:val="00314741"/>
    <w:rsid w:val="003506E7"/>
    <w:rsid w:val="003923F1"/>
    <w:rsid w:val="003A73E1"/>
    <w:rsid w:val="003B0202"/>
    <w:rsid w:val="003B4317"/>
    <w:rsid w:val="003B4575"/>
    <w:rsid w:val="003D5D6C"/>
    <w:rsid w:val="003E51CA"/>
    <w:rsid w:val="003E5202"/>
    <w:rsid w:val="0040253A"/>
    <w:rsid w:val="00424B12"/>
    <w:rsid w:val="004406CD"/>
    <w:rsid w:val="004671CE"/>
    <w:rsid w:val="00471463"/>
    <w:rsid w:val="00485DC2"/>
    <w:rsid w:val="00496BCE"/>
    <w:rsid w:val="004B473E"/>
    <w:rsid w:val="004B6635"/>
    <w:rsid w:val="004D34C7"/>
    <w:rsid w:val="004E3FF7"/>
    <w:rsid w:val="004E50DF"/>
    <w:rsid w:val="004E6D15"/>
    <w:rsid w:val="004E7E26"/>
    <w:rsid w:val="00514016"/>
    <w:rsid w:val="0052068A"/>
    <w:rsid w:val="00522B68"/>
    <w:rsid w:val="0053091D"/>
    <w:rsid w:val="00535BE5"/>
    <w:rsid w:val="0053688F"/>
    <w:rsid w:val="00540495"/>
    <w:rsid w:val="0055638D"/>
    <w:rsid w:val="0056124B"/>
    <w:rsid w:val="00566930"/>
    <w:rsid w:val="00581571"/>
    <w:rsid w:val="005F2E62"/>
    <w:rsid w:val="00605D54"/>
    <w:rsid w:val="00692792"/>
    <w:rsid w:val="006C5583"/>
    <w:rsid w:val="006D610E"/>
    <w:rsid w:val="006D69FA"/>
    <w:rsid w:val="00700C64"/>
    <w:rsid w:val="0076179E"/>
    <w:rsid w:val="0077096D"/>
    <w:rsid w:val="0077635B"/>
    <w:rsid w:val="0079064B"/>
    <w:rsid w:val="007919F7"/>
    <w:rsid w:val="007F4A36"/>
    <w:rsid w:val="008146B6"/>
    <w:rsid w:val="0082734A"/>
    <w:rsid w:val="0088167B"/>
    <w:rsid w:val="008840A6"/>
    <w:rsid w:val="008C098F"/>
    <w:rsid w:val="008D7A16"/>
    <w:rsid w:val="00900F33"/>
    <w:rsid w:val="0093655A"/>
    <w:rsid w:val="00936DA6"/>
    <w:rsid w:val="0096518A"/>
    <w:rsid w:val="009738B7"/>
    <w:rsid w:val="00994765"/>
    <w:rsid w:val="009B296A"/>
    <w:rsid w:val="009C062A"/>
    <w:rsid w:val="009E5ACC"/>
    <w:rsid w:val="009F6B6F"/>
    <w:rsid w:val="00A10888"/>
    <w:rsid w:val="00A23862"/>
    <w:rsid w:val="00A31F31"/>
    <w:rsid w:val="00A40CBC"/>
    <w:rsid w:val="00A54FB2"/>
    <w:rsid w:val="00A62611"/>
    <w:rsid w:val="00A72947"/>
    <w:rsid w:val="00A96CA3"/>
    <w:rsid w:val="00AA202A"/>
    <w:rsid w:val="00AA2A21"/>
    <w:rsid w:val="00AA3676"/>
    <w:rsid w:val="00AC14EE"/>
    <w:rsid w:val="00AC4FBE"/>
    <w:rsid w:val="00AE607B"/>
    <w:rsid w:val="00B5793F"/>
    <w:rsid w:val="00B75A5D"/>
    <w:rsid w:val="00BC5918"/>
    <w:rsid w:val="00BF39F9"/>
    <w:rsid w:val="00BF3A38"/>
    <w:rsid w:val="00BF3D4E"/>
    <w:rsid w:val="00C1257F"/>
    <w:rsid w:val="00C1593B"/>
    <w:rsid w:val="00C243E1"/>
    <w:rsid w:val="00C24920"/>
    <w:rsid w:val="00C44241"/>
    <w:rsid w:val="00C6528E"/>
    <w:rsid w:val="00C84D03"/>
    <w:rsid w:val="00C9359C"/>
    <w:rsid w:val="00C94F50"/>
    <w:rsid w:val="00CB2B16"/>
    <w:rsid w:val="00CB2EFF"/>
    <w:rsid w:val="00D11197"/>
    <w:rsid w:val="00D131A5"/>
    <w:rsid w:val="00D250E2"/>
    <w:rsid w:val="00D31D71"/>
    <w:rsid w:val="00D87478"/>
    <w:rsid w:val="00D94AC3"/>
    <w:rsid w:val="00DA07C4"/>
    <w:rsid w:val="00DB6B1C"/>
    <w:rsid w:val="00DD1690"/>
    <w:rsid w:val="00DE7657"/>
    <w:rsid w:val="00DF56D8"/>
    <w:rsid w:val="00E14CBD"/>
    <w:rsid w:val="00E2341C"/>
    <w:rsid w:val="00E32E1B"/>
    <w:rsid w:val="00E441FB"/>
    <w:rsid w:val="00EA19C3"/>
    <w:rsid w:val="00EA3D8A"/>
    <w:rsid w:val="00EF3FD6"/>
    <w:rsid w:val="00F422D2"/>
    <w:rsid w:val="00F5164D"/>
    <w:rsid w:val="00F72DD1"/>
    <w:rsid w:val="00F86381"/>
    <w:rsid w:val="00FA3899"/>
    <w:rsid w:val="00FA6804"/>
    <w:rsid w:val="00FB18E6"/>
    <w:rsid w:val="00FE06C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>
      <o:colormru v:ext="edit" colors="blue,#cff,fuchsia,#f06,#6f3,#ff6,green,#33f"/>
      <o:colormenu v:ext="edit" fillcolor="none" strokecolor="#f3c" shadowcolor="none"/>
    </o:shapedefaults>
    <o:shapelayout v:ext="edit">
      <o:idmap v:ext="edit" data="1"/>
      <o:rules v:ext="edit">
        <o:r id="V:Rule2" type="connector" idref="#_x0000_s1052"/>
        <o:r id="V:Rule4" type="connector" idref="#_x0000_s1060"/>
        <o:r id="V:Rule5" type="connector" idref="#_x0000_s1061"/>
        <o:r id="V:Rule6" type="connector" idref="#_x0000_s1062"/>
        <o:r id="V:Rule8" type="connector" idref="#_x0000_s1066"/>
        <o:r id="V:Rule13" type="connector" idref="#_x0000_s1074"/>
        <o:r id="V:Rule15" type="connector" idref="#_x0000_s1077"/>
        <o:r id="V:Rule16" type="connector" idref="#_x0000_s1078"/>
        <o:r id="V:Rule18" type="connector" idref="#_x0000_s1089"/>
        <o:r id="V:Rule19" type="connector" idref="#_x0000_s1090"/>
        <o:r id="V:Rule21" type="connector" idref="#_x0000_s1097"/>
        <o:r id="V:Rule23" type="connector" idref="#_x0000_s1099"/>
        <o:r id="V:Rule25" type="connector" idref="#_x0000_s1103"/>
        <o:r id="V:Rule26" type="connector" idref="#_x0000_s1107"/>
        <o:r id="V:Rule27" type="connector" idref="#_x0000_s1111"/>
        <o:r id="V:Rule28" type="connector" idref="#_x0000_s1114"/>
        <o:r id="V:Rule29" type="connector" idref="#_x0000_s1115"/>
        <o:r id="V:Rule30" type="connector" idref="#_x0000_s1117"/>
        <o:r id="V:Rule31" type="connector" idref="#_x0000_s1118"/>
        <o:r id="V:Rule32" type="connector" idref="#_x0000_s1119"/>
        <o:r id="V:Rule33" type="connector" idref="#_x0000_s1120"/>
        <o:r id="V:Rule34" type="connector" idref="#_x0000_s1121"/>
        <o:r id="V:Rule35" type="connector" idref="#_x0000_s1122"/>
        <o:r id="V:Rule36" type="connector" idref="#_x0000_s1123"/>
        <o:r id="V:Rule37" type="connector" idref="#_x0000_s1125"/>
        <o:r id="V:Rule38" type="connector" idref="#_x0000_s1127"/>
        <o:r id="V:Rule40" type="connector" idref="#_x0000_s1131"/>
        <o:r id="V:Rule41" type="connector" idref="#_x0000_s1133"/>
        <o:r id="V:Rule45" type="connector" idref="#_x0000_s1142"/>
        <o:r id="V:Rule55" type="connector" idref="#_x0000_s1160"/>
        <o:r id="V:Rule56" type="connector" idref="#_x0000_s1161"/>
        <o:r id="V:Rule58" type="connector" idref="#_x0000_s1200"/>
        <o:r id="V:Rule59" type="connector" idref="#_x0000_s1201"/>
        <o:r id="V:Rule60" type="connector" idref="#_x0000_s1202"/>
        <o:r id="V:Rule61" type="connector" idref="#_x0000_s1203"/>
        <o:r id="V:Rule63" type="connector" idref="#_x0000_s1207"/>
        <o:r id="V:Rule64" type="connector" idref="#_x0000_s1208"/>
        <o:r id="V:Rule70" type="connector" idref="#_x0000_s1227"/>
        <o:r id="V:Rule72" type="connector" idref="#_x0000_s1233"/>
        <o:r id="V:Rule74" type="connector" idref="#_x0000_s1244"/>
        <o:r id="V:Rule76" type="connector" idref="#_x0000_s1248"/>
        <o:r id="V:Rule78" type="connector" idref="#_x0000_s1251"/>
        <o:r id="V:Rule80" type="connector" idref="#_x0000_s1253"/>
        <o:r id="V:Rule82" type="connector" idref="#_x0000_s1255"/>
        <o:r id="V:Rule84" type="connector" idref="#_x0000_s1263"/>
        <o:r id="V:Rule85" type="connector" idref="#_x0000_s1264"/>
      </o:rules>
      <o:regrouptable v:ext="edit">
        <o:entry new="2" old="0"/>
        <o:entry new="3" old="0"/>
        <o:entry new="4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SimSu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688F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table" w:styleId="a9">
    <w:name w:val="Table Grid"/>
    <w:basedOn w:val="a1"/>
    <w:uiPriority w:val="59"/>
    <w:rsid w:val="00EA19C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A10888"/>
    <w:pPr>
      <w:ind w:left="720"/>
      <w:contextualSpacing/>
    </w:pPr>
  </w:style>
  <w:style w:type="paragraph" w:customStyle="1" w:styleId="A0E349F008B644AAB6A282E0D042D17E">
    <w:name w:val="A0E349F008B644AAB6A282E0D042D17E"/>
    <w:rsid w:val="00D87478"/>
    <w:pPr>
      <w:spacing w:after="200" w:line="276" w:lineRule="auto"/>
    </w:pPr>
    <w:rPr>
      <w:sz w:val="22"/>
      <w:szCs w:val="22"/>
    </w:rPr>
  </w:style>
  <w:style w:type="character" w:styleId="ab">
    <w:name w:val="Hyperlink"/>
    <w:basedOn w:val="a0"/>
    <w:uiPriority w:val="99"/>
    <w:unhideWhenUsed/>
    <w:rsid w:val="00D87478"/>
    <w:rPr>
      <w:color w:val="0000FF"/>
      <w:u w:val="single"/>
    </w:rPr>
  </w:style>
  <w:style w:type="character" w:styleId="ac">
    <w:name w:val="FollowedHyperlink"/>
    <w:basedOn w:val="a0"/>
    <w:uiPriority w:val="99"/>
    <w:semiHidden/>
    <w:unhideWhenUsed/>
    <w:rsid w:val="00D8747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hyperlink" Target="https://www.youtube.com/watch?v=InKqxza0YdU" TargetMode="External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hyperlink" Target="https://www.youtube.com/watch?v=vlQff7dnok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hyperlink" Target="https://www.youtube.com/watch?v=hd1BOXHdlXs" TargetMode="External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hyperlink" Target="https://www.youtube.com/watch?v=2Dp2-RGUKAc&amp;spfreload=10" TargetMode="External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hyperlink" Target="https://www.youtube.com/watch?v=hNgFXHv6eIs" TargetMode="External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hyperlink" Target="https://www.youtube.com/watch?v=H-OPf_-sX0Y" TargetMode="Externa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3.jpe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hyperlink" Target="https://www.youtube.com/watch?v=0ebM7QmLj1A" TargetMode="External"/><Relationship Id="rId75" Type="http://schemas.openxmlformats.org/officeDocument/2006/relationships/hyperlink" Target="https://www.youtube.com/watch?v=o8U7KR7STLo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0C828E-2875-4CF3-AC37-3A99D675A0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31</Pages>
  <Words>1990</Words>
  <Characters>11349</Characters>
  <Application>Microsoft Office Word</Application>
  <DocSecurity>8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13313</CharactersWithSpaces>
  <SharedDoc>false</SharedDoc>
  <HLinks>
    <vt:vector size="264" baseType="variant">
      <vt:variant>
        <vt:i4>3997821</vt:i4>
      </vt:variant>
      <vt:variant>
        <vt:i4>132</vt:i4>
      </vt:variant>
      <vt:variant>
        <vt:i4>0</vt:i4>
      </vt:variant>
      <vt:variant>
        <vt:i4>5</vt:i4>
      </vt:variant>
      <vt:variant>
        <vt:lpwstr>https://www.youtube.com/watch?v=o8U7KR7STLo</vt:lpwstr>
      </vt:variant>
      <vt:variant>
        <vt:lpwstr/>
      </vt:variant>
      <vt:variant>
        <vt:i4>3997821</vt:i4>
      </vt:variant>
      <vt:variant>
        <vt:i4>129</vt:i4>
      </vt:variant>
      <vt:variant>
        <vt:i4>0</vt:i4>
      </vt:variant>
      <vt:variant>
        <vt:i4>5</vt:i4>
      </vt:variant>
      <vt:variant>
        <vt:lpwstr>https://www.youtube.com/watch?v=hd1BOXHdlXs</vt:lpwstr>
      </vt:variant>
      <vt:variant>
        <vt:lpwstr/>
      </vt:variant>
      <vt:variant>
        <vt:i4>4915205</vt:i4>
      </vt:variant>
      <vt:variant>
        <vt:i4>126</vt:i4>
      </vt:variant>
      <vt:variant>
        <vt:i4>0</vt:i4>
      </vt:variant>
      <vt:variant>
        <vt:i4>5</vt:i4>
      </vt:variant>
      <vt:variant>
        <vt:lpwstr>https://www.youtube.com/watch?v=2Dp2-RGUKAc&amp;spfreload=10</vt:lpwstr>
      </vt:variant>
      <vt:variant>
        <vt:lpwstr/>
      </vt:variant>
      <vt:variant>
        <vt:i4>1966203</vt:i4>
      </vt:variant>
      <vt:variant>
        <vt:i4>123</vt:i4>
      </vt:variant>
      <vt:variant>
        <vt:i4>0</vt:i4>
      </vt:variant>
      <vt:variant>
        <vt:i4>5</vt:i4>
      </vt:variant>
      <vt:variant>
        <vt:lpwstr>https://www.youtube.com/watch?v=H-OPf_-sX0Y</vt:lpwstr>
      </vt:variant>
      <vt:variant>
        <vt:lpwstr/>
      </vt:variant>
      <vt:variant>
        <vt:i4>6750245</vt:i4>
      </vt:variant>
      <vt:variant>
        <vt:i4>120</vt:i4>
      </vt:variant>
      <vt:variant>
        <vt:i4>0</vt:i4>
      </vt:variant>
      <vt:variant>
        <vt:i4>5</vt:i4>
      </vt:variant>
      <vt:variant>
        <vt:lpwstr>https://www.youtube.com/watch?v=vlQff7dnokM</vt:lpwstr>
      </vt:variant>
      <vt:variant>
        <vt:lpwstr/>
      </vt:variant>
      <vt:variant>
        <vt:i4>8060973</vt:i4>
      </vt:variant>
      <vt:variant>
        <vt:i4>117</vt:i4>
      </vt:variant>
      <vt:variant>
        <vt:i4>0</vt:i4>
      </vt:variant>
      <vt:variant>
        <vt:i4>5</vt:i4>
      </vt:variant>
      <vt:variant>
        <vt:lpwstr>https://www.youtube.com/watch?v=0ebM7QmLj1A</vt:lpwstr>
      </vt:variant>
      <vt:variant>
        <vt:lpwstr/>
      </vt:variant>
      <vt:variant>
        <vt:i4>70583357</vt:i4>
      </vt:variant>
      <vt:variant>
        <vt:i4>114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111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108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105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102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99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96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93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90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87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6291499</vt:i4>
      </vt:variant>
      <vt:variant>
        <vt:i4>30</vt:i4>
      </vt:variant>
      <vt:variant>
        <vt:i4>0</vt:i4>
      </vt:variant>
      <vt:variant>
        <vt:i4>5</vt:i4>
      </vt:variant>
      <vt:variant>
        <vt:lpwstr>https://www.youtube.com/watch?v=hNgFXHv6eIs</vt:lpwstr>
      </vt:variant>
      <vt:variant>
        <vt:lpwstr/>
      </vt:variant>
      <vt:variant>
        <vt:i4>7209005</vt:i4>
      </vt:variant>
      <vt:variant>
        <vt:i4>27</vt:i4>
      </vt:variant>
      <vt:variant>
        <vt:i4>0</vt:i4>
      </vt:variant>
      <vt:variant>
        <vt:i4>5</vt:i4>
      </vt:variant>
      <vt:variant>
        <vt:lpwstr>https://www.youtube.com/watch?v=InKqxza0YdU</vt:lpwstr>
      </vt:variant>
      <vt:variant>
        <vt:lpwstr/>
      </vt:variant>
      <vt:variant>
        <vt:i4>70583357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70583357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Содержание</vt:lpwstr>
      </vt:variant>
      <vt:variant>
        <vt:i4>8192012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Бонус</vt:lpwstr>
      </vt:variant>
      <vt:variant>
        <vt:i4>71893083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Создание_класса</vt:lpwstr>
      </vt:variant>
      <vt:variant>
        <vt:i4>73728002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Новое_упражнение</vt:lpwstr>
      </vt:variant>
      <vt:variant>
        <vt:i4>2163771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Обзор_возможностей</vt:lpwstr>
      </vt:variant>
      <vt:variant>
        <vt:i4>590870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Создание_аккаунта</vt:lpwstr>
      </vt:variant>
      <vt:variant>
        <vt:i4>68354049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Что_такое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olga glodenko</cp:lastModifiedBy>
  <cp:revision>2</cp:revision>
  <cp:lastPrinted>2018-05-01T17:24:00Z</cp:lastPrinted>
  <dcterms:created xsi:type="dcterms:W3CDTF">2020-05-26T19:14:00Z</dcterms:created>
  <dcterms:modified xsi:type="dcterms:W3CDTF">2020-05-26T19:14:00Z</dcterms:modified>
</cp:coreProperties>
</file>